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A1F365" w14:textId="77777777" w:rsidR="00D26AD2" w:rsidRDefault="00D26AD2" w:rsidP="00BF4EA2">
      <w:pPr>
        <w:jc w:val="left"/>
        <w:outlineLvl w:val="0"/>
        <w:rPr>
          <w:b/>
          <w:caps/>
          <w:sz w:val="24"/>
          <w:szCs w:val="24"/>
        </w:rPr>
      </w:pPr>
    </w:p>
    <w:p w14:paraId="45E55F9C" w14:textId="77777777" w:rsidR="00CE3632" w:rsidRDefault="00CE3632" w:rsidP="00BF4EA2">
      <w:pPr>
        <w:jc w:val="left"/>
        <w:outlineLvl w:val="0"/>
        <w:rPr>
          <w:b/>
          <w:caps/>
          <w:sz w:val="24"/>
          <w:szCs w:val="24"/>
        </w:rPr>
      </w:pPr>
    </w:p>
    <w:p w14:paraId="6E62591D" w14:textId="77777777" w:rsidR="00CE3632" w:rsidRDefault="00CE3632" w:rsidP="00BF4EA2">
      <w:pPr>
        <w:jc w:val="left"/>
        <w:outlineLvl w:val="0"/>
        <w:rPr>
          <w:b/>
          <w:caps/>
          <w:sz w:val="24"/>
          <w:szCs w:val="24"/>
        </w:rPr>
      </w:pPr>
    </w:p>
    <w:p w14:paraId="0954A80F" w14:textId="508F0AE6" w:rsidR="00EE3B0B" w:rsidRPr="00604DA8" w:rsidRDefault="00EE3B0B" w:rsidP="00BF4EA2">
      <w:pPr>
        <w:jc w:val="left"/>
        <w:outlineLvl w:val="0"/>
        <w:rPr>
          <w:b/>
          <w:caps/>
          <w:sz w:val="24"/>
          <w:szCs w:val="24"/>
        </w:rPr>
      </w:pPr>
      <w:r w:rsidRPr="00604DA8">
        <w:rPr>
          <w:b/>
          <w:caps/>
          <w:sz w:val="24"/>
          <w:szCs w:val="24"/>
        </w:rPr>
        <w:t xml:space="preserve">Individuelles Pflichtenheft </w:t>
      </w:r>
      <w:r w:rsidR="006D1FA0">
        <w:rPr>
          <w:b/>
          <w:caps/>
          <w:sz w:val="24"/>
          <w:szCs w:val="24"/>
        </w:rPr>
        <w:t>für Promovier</w:t>
      </w:r>
      <w:r w:rsidR="005549EA">
        <w:rPr>
          <w:b/>
          <w:caps/>
          <w:sz w:val="24"/>
          <w:szCs w:val="24"/>
        </w:rPr>
        <w:t>E</w:t>
      </w:r>
      <w:r w:rsidR="006D1FA0">
        <w:rPr>
          <w:b/>
          <w:caps/>
          <w:sz w:val="24"/>
          <w:szCs w:val="24"/>
        </w:rPr>
        <w:t>nde</w:t>
      </w:r>
    </w:p>
    <w:p w14:paraId="0FBFEB1E" w14:textId="77777777" w:rsidR="00EE3B0B" w:rsidRPr="00292ED0" w:rsidRDefault="00EE3B0B" w:rsidP="00EE3B0B">
      <w:pPr>
        <w:jc w:val="center"/>
        <w:outlineLvl w:val="0"/>
      </w:pPr>
    </w:p>
    <w:p w14:paraId="50ABA30E" w14:textId="77777777" w:rsidR="00EE3B0B" w:rsidRPr="00292ED0" w:rsidRDefault="00EE3B0B" w:rsidP="00EE3B0B">
      <w:pPr>
        <w:rPr>
          <w:sz w:val="22"/>
        </w:rPr>
      </w:pPr>
    </w:p>
    <w:p w14:paraId="639B4306" w14:textId="77777777" w:rsidR="00EE3B0B" w:rsidRPr="00292ED0" w:rsidRDefault="00EE3B0B" w:rsidP="00EE3B0B">
      <w:pPr>
        <w:rPr>
          <w:sz w:val="22"/>
        </w:rPr>
      </w:pPr>
    </w:p>
    <w:p w14:paraId="56672F72" w14:textId="77777777" w:rsidR="00EE3B0B" w:rsidRPr="00292ED0" w:rsidRDefault="00EE3B0B" w:rsidP="00EE3B0B">
      <w:pPr>
        <w:tabs>
          <w:tab w:val="left" w:pos="2340"/>
        </w:tabs>
        <w:outlineLvl w:val="0"/>
      </w:pPr>
      <w:r>
        <w:rPr>
          <w:rFonts w:eastAsia="Times"/>
          <w:szCs w:val="24"/>
        </w:rPr>
        <w:t>Promovierende Person</w:t>
      </w:r>
      <w:r w:rsidRPr="00292ED0">
        <w:t>:</w:t>
      </w:r>
      <w:r w:rsidRPr="00292ED0">
        <w:tab/>
      </w:r>
      <w: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0"/>
    </w:p>
    <w:p w14:paraId="4F940254" w14:textId="77777777" w:rsidR="00EE3B0B" w:rsidRPr="00292ED0" w:rsidRDefault="00EE3B0B" w:rsidP="00EE3B0B">
      <w:pPr>
        <w:tabs>
          <w:tab w:val="left" w:pos="2340"/>
        </w:tabs>
      </w:pPr>
    </w:p>
    <w:p w14:paraId="7C2A2927" w14:textId="77777777" w:rsidR="00EE3B0B" w:rsidRDefault="00EE3B0B" w:rsidP="00EE3B0B">
      <w:pPr>
        <w:tabs>
          <w:tab w:val="left" w:pos="2340"/>
        </w:tabs>
      </w:pPr>
      <w:r>
        <w:t>Betreuungsperson</w:t>
      </w:r>
      <w:r w:rsidRPr="00292ED0">
        <w:t>:</w:t>
      </w:r>
      <w:r w:rsidRPr="00292ED0">
        <w:tab/>
        <w:t xml:space="preserve">Prof. </w:t>
      </w:r>
      <w:r>
        <w:t xml:space="preserve">Dr. </w:t>
      </w:r>
      <w:r>
        <w:fldChar w:fldCharType="begin">
          <w:ffData>
            <w:name w:val="Text2"/>
            <w:enabled/>
            <w:calcOnExit w:val="0"/>
            <w:textInput>
              <w:default w:val="NAME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1"/>
    </w:p>
    <w:p w14:paraId="7879B8CC" w14:textId="77777777" w:rsidR="00EE3B0B" w:rsidRPr="00292ED0" w:rsidRDefault="00EE3B0B" w:rsidP="00EE3B0B">
      <w:pPr>
        <w:tabs>
          <w:tab w:val="left" w:pos="2340"/>
        </w:tabs>
      </w:pPr>
    </w:p>
    <w:p w14:paraId="70B35F38" w14:textId="567FD68D" w:rsidR="00EE3B0B" w:rsidRDefault="005108B4" w:rsidP="00EE3B0B">
      <w:pPr>
        <w:tabs>
          <w:tab w:val="left" w:pos="2340"/>
        </w:tabs>
      </w:pPr>
      <w:r>
        <w:t>Arbeitspensum</w:t>
      </w:r>
      <w:r w:rsidR="00EE3B0B" w:rsidRPr="00292ED0">
        <w:t>:</w:t>
      </w:r>
      <w:r w:rsidR="00EE3B0B" w:rsidRPr="00292ED0">
        <w:tab/>
      </w:r>
      <w:r w:rsidR="00EE3B0B" w:rsidRPr="00292ED0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E3B0B" w:rsidRPr="00292ED0">
        <w:instrText xml:space="preserve"> FORMTEXT </w:instrText>
      </w:r>
      <w:r w:rsidR="00EE3B0B" w:rsidRPr="00292ED0">
        <w:fldChar w:fldCharType="separate"/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fldChar w:fldCharType="end"/>
      </w:r>
      <w:bookmarkEnd w:id="2"/>
      <w:r w:rsidR="00EE3B0B" w:rsidRPr="00292ED0">
        <w:t xml:space="preserve"> %</w:t>
      </w:r>
      <w:r w:rsidR="00F50F78">
        <w:t xml:space="preserve"> (gemäss Anstellungsverfügung vom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A1599B">
        <w:t>)</w:t>
      </w:r>
    </w:p>
    <w:p w14:paraId="2C58E3F3" w14:textId="77777777" w:rsidR="00EE3B0B" w:rsidRPr="00292ED0" w:rsidRDefault="00EE3B0B" w:rsidP="00EE3B0B">
      <w:pPr>
        <w:tabs>
          <w:tab w:val="left" w:pos="2340"/>
        </w:tabs>
      </w:pPr>
    </w:p>
    <w:p w14:paraId="692DBDD0" w14:textId="77777777" w:rsidR="00EE3B0B" w:rsidRPr="00292ED0" w:rsidRDefault="00EE3B0B" w:rsidP="00EE3B0B">
      <w:pPr>
        <w:tabs>
          <w:tab w:val="left" w:pos="2340"/>
        </w:tabs>
      </w:pPr>
      <w:r w:rsidRPr="00292ED0">
        <w:t>Stellenantritt:</w:t>
      </w:r>
      <w:r w:rsidRPr="00292ED0">
        <w:tab/>
      </w:r>
      <w: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  <w:bookmarkEnd w:id="3"/>
    </w:p>
    <w:p w14:paraId="1AD7BAEB" w14:textId="77777777" w:rsidR="00EE3B0B" w:rsidRPr="00292ED0" w:rsidRDefault="00EE3B0B" w:rsidP="00EE3B0B">
      <w:pPr>
        <w:tabs>
          <w:tab w:val="left" w:pos="540"/>
        </w:tabs>
        <w:spacing w:before="480" w:after="240"/>
        <w:jc w:val="left"/>
        <w:outlineLvl w:val="0"/>
        <w:rPr>
          <w:b/>
        </w:rPr>
      </w:pPr>
      <w:r w:rsidRPr="00292ED0">
        <w:rPr>
          <w:b/>
        </w:rPr>
        <w:t>A.</w:t>
      </w:r>
      <w:r w:rsidRPr="00292ED0">
        <w:rPr>
          <w:b/>
        </w:rPr>
        <w:tab/>
        <w:t>Allgemeiner Teil</w:t>
      </w:r>
    </w:p>
    <w:p w14:paraId="612A817E" w14:textId="34B12FE2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t>Das individuelle</w:t>
      </w:r>
      <w:r w:rsidRPr="00292ED0">
        <w:t xml:space="preserve"> Pflichtenheft basiert auf dem </w:t>
      </w:r>
      <w:r>
        <w:t xml:space="preserve">Reglement über die Rahmenpflichtenhefte der Fakultäten für Assistierende und Doktorierende vom </w:t>
      </w:r>
      <w:r w:rsidR="00265A5B">
        <w:t>29. August 2023</w:t>
      </w:r>
      <w:r>
        <w:t xml:space="preserve"> </w:t>
      </w:r>
      <w:r w:rsidR="006A6200">
        <w:t xml:space="preserve">(Reglement Rahmenpflichtenhefte) </w:t>
      </w:r>
      <w:r>
        <w:t xml:space="preserve">und dem </w:t>
      </w:r>
      <w:r w:rsidRPr="00292ED0">
        <w:t xml:space="preserve">Rahmenpflichtenheft </w:t>
      </w:r>
      <w:r w:rsidR="00042AE0">
        <w:fldChar w:fldCharType="begin">
          <w:ffData>
            <w:name w:val=""/>
            <w:enabled/>
            <w:calcOnExit w:val="0"/>
            <w:textInput>
              <w:default w:val="der"/>
            </w:textInput>
          </w:ffData>
        </w:fldChar>
      </w:r>
      <w:r w:rsidR="00042AE0">
        <w:instrText xml:space="preserve"> FORMTEXT </w:instrText>
      </w:r>
      <w:r w:rsidR="00042AE0">
        <w:fldChar w:fldCharType="separate"/>
      </w:r>
      <w:r w:rsidR="00042AE0">
        <w:rPr>
          <w:noProof/>
        </w:rPr>
        <w:t>der</w:t>
      </w:r>
      <w:r w:rsidR="00042AE0">
        <w:fldChar w:fldCharType="end"/>
      </w:r>
      <w:r w:rsidRPr="00292ED0">
        <w:t xml:space="preserve"> </w:t>
      </w:r>
      <w:r w:rsidR="00042AE0">
        <w:fldChar w:fldCharType="begin">
          <w:ffData>
            <w:name w:val=""/>
            <w:enabled/>
            <w:calcOnExit w:val="0"/>
            <w:textInput/>
          </w:ffData>
        </w:fldChar>
      </w:r>
      <w:r w:rsidR="00042AE0">
        <w:instrText xml:space="preserve"> FORMTEXT </w:instrText>
      </w:r>
      <w:r w:rsidR="00042AE0">
        <w:fldChar w:fldCharType="separate"/>
      </w:r>
      <w:r w:rsidR="00042AE0">
        <w:rPr>
          <w:noProof/>
        </w:rPr>
        <w:t> </w:t>
      </w:r>
      <w:r w:rsidR="00042AE0">
        <w:rPr>
          <w:noProof/>
        </w:rPr>
        <w:t> </w:t>
      </w:r>
      <w:r w:rsidR="00042AE0">
        <w:rPr>
          <w:noProof/>
        </w:rPr>
        <w:t> </w:t>
      </w:r>
      <w:r w:rsidR="00042AE0">
        <w:rPr>
          <w:noProof/>
        </w:rPr>
        <w:t> </w:t>
      </w:r>
      <w:r w:rsidR="00042AE0">
        <w:rPr>
          <w:noProof/>
        </w:rPr>
        <w:t> </w:t>
      </w:r>
      <w:r w:rsidR="00042AE0">
        <w:fldChar w:fldCharType="end"/>
      </w:r>
      <w:r w:rsidR="00042AE0">
        <w:t xml:space="preserve"> </w:t>
      </w:r>
      <w:r w:rsidR="00042AE0">
        <w:fldChar w:fldCharType="begin">
          <w:ffData>
            <w:name w:val=""/>
            <w:enabled/>
            <w:calcOnExit w:val="0"/>
            <w:textInput>
              <w:default w:val="Fakultät"/>
            </w:textInput>
          </w:ffData>
        </w:fldChar>
      </w:r>
      <w:r w:rsidR="00042AE0">
        <w:instrText xml:space="preserve"> FORMTEXT </w:instrText>
      </w:r>
      <w:r w:rsidR="00042AE0">
        <w:fldChar w:fldCharType="separate"/>
      </w:r>
      <w:r w:rsidR="00042AE0">
        <w:rPr>
          <w:noProof/>
        </w:rPr>
        <w:t>Fakultät</w:t>
      </w:r>
      <w:r w:rsidR="00042AE0">
        <w:fldChar w:fldCharType="end"/>
      </w:r>
      <w:r w:rsidR="006A6200">
        <w:t xml:space="preserve"> der Universität Zürich</w:t>
      </w:r>
      <w:r w:rsidRPr="00292ED0">
        <w:t xml:space="preserve"> </w:t>
      </w:r>
      <w:r>
        <w:t>für Assistierende und Doktorierende</w:t>
      </w:r>
      <w:r w:rsidRPr="00292ED0">
        <w:t xml:space="preserve"> vom </w:t>
      </w:r>
      <w:r w:rsidR="00946BDD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946BDD">
        <w:instrText xml:space="preserve"> FORMTEXT </w:instrText>
      </w:r>
      <w:r w:rsidR="00946BDD">
        <w:fldChar w:fldCharType="separate"/>
      </w:r>
      <w:r w:rsidR="00946BDD">
        <w:rPr>
          <w:noProof/>
        </w:rPr>
        <w:t>Datum</w:t>
      </w:r>
      <w:r w:rsidR="00946BDD">
        <w:fldChar w:fldCharType="end"/>
      </w:r>
      <w:r w:rsidR="006A6200">
        <w:t xml:space="preserve"> (Rahmenpflichtenheft </w:t>
      </w:r>
      <w:r w:rsidR="00042AE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042AE0" w:rsidRPr="00292ED0">
        <w:instrText xml:space="preserve"> FORMTEXT </w:instrText>
      </w:r>
      <w:r w:rsidR="00042AE0" w:rsidRPr="00292ED0">
        <w:fldChar w:fldCharType="separate"/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fldChar w:fldCharType="end"/>
      </w:r>
      <w:r w:rsidR="006A6200">
        <w:t>)</w:t>
      </w:r>
      <w:r>
        <w:t>.</w:t>
      </w:r>
    </w:p>
    <w:p w14:paraId="36B69A7D" w14:textId="4D2EF485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292ED0">
        <w:t>Jede der unterzeichnenden Parteien kann eine Anpassung verlangen. Im Falle von Uneinigkeiten über den Inhalt des zu erstellenden oder anzupassenden Pflichtenhefts wird gemäss</w:t>
      </w:r>
      <w:r>
        <w:t xml:space="preserve"> de</w:t>
      </w:r>
      <w:r w:rsidR="00E72B27">
        <w:t>m</w:t>
      </w:r>
      <w:r>
        <w:t xml:space="preserve"> </w:t>
      </w:r>
      <w:r w:rsidRPr="00292ED0">
        <w:t>Rahmenpflichtenheft</w:t>
      </w:r>
      <w:r w:rsidR="00E72B27">
        <w:t xml:space="preserve"> der Fakultät</w:t>
      </w:r>
      <w:r w:rsidRPr="00292ED0">
        <w:t xml:space="preserve"> </w:t>
      </w:r>
      <w:r w:rsidR="00042AE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042AE0" w:rsidRPr="00292ED0">
        <w:instrText xml:space="preserve"> FORMTEXT </w:instrText>
      </w:r>
      <w:r w:rsidR="00042AE0" w:rsidRPr="00292ED0">
        <w:fldChar w:fldCharType="separate"/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t> </w:t>
      </w:r>
      <w:r w:rsidR="00042AE0" w:rsidRPr="00292ED0">
        <w:fldChar w:fldCharType="end"/>
      </w:r>
      <w:r w:rsidR="00042AE0">
        <w:t xml:space="preserve"> </w:t>
      </w:r>
      <w:r w:rsidRPr="00292ED0">
        <w:t>verfahren.</w:t>
      </w:r>
    </w:p>
    <w:p w14:paraId="0BB47F68" w14:textId="3820094D" w:rsidR="00373EA7" w:rsidRDefault="00EE3B0B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rPr>
          <w:rFonts w:eastAsia="Times"/>
          <w:szCs w:val="24"/>
        </w:rPr>
        <w:t>E</w:t>
      </w:r>
      <w:r w:rsidRPr="00292ED0">
        <w:t xml:space="preserve">inmal </w:t>
      </w:r>
      <w:r>
        <w:t>jährlich</w:t>
      </w:r>
      <w:r w:rsidRPr="00292ED0">
        <w:t xml:space="preserve"> findet zwischen der </w:t>
      </w:r>
      <w:r>
        <w:t>promovierenden Person</w:t>
      </w:r>
      <w:r w:rsidRPr="00292ED0">
        <w:t xml:space="preserve"> und der </w:t>
      </w:r>
      <w:r>
        <w:t>Betreuungsperson</w:t>
      </w:r>
      <w:r w:rsidRPr="00292ED0">
        <w:t xml:space="preserve"> ein </w:t>
      </w:r>
      <w:r>
        <w:t>Laufbahngespräch im Sinne von §</w:t>
      </w:r>
      <w:r w:rsidR="00167A3E">
        <w:t xml:space="preserve"> </w:t>
      </w:r>
      <w:r>
        <w:t>16 Reglement Rahmenpflichtenhefte</w:t>
      </w:r>
      <w:r w:rsidRPr="00292ED0">
        <w:t xml:space="preserve"> statt, das schriftlich dokumentiert wird.</w:t>
      </w:r>
    </w:p>
    <w:p w14:paraId="6A003D0F" w14:textId="3D49E275" w:rsidR="00373EA7" w:rsidRPr="00373EA7" w:rsidRDefault="00373EA7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373EA7">
        <w:rPr>
          <w:bCs/>
        </w:rPr>
        <w:t>Bestandteile des individuellen Pflichtenhefts:</w:t>
      </w:r>
    </w:p>
    <w:p w14:paraId="15166534" w14:textId="08E97EB4" w:rsidR="00373EA7" w:rsidRDefault="005108B4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Aktuelle </w:t>
      </w:r>
      <w:proofErr w:type="spellStart"/>
      <w:r w:rsidR="00373EA7" w:rsidRPr="00373EA7">
        <w:rPr>
          <w:rFonts w:ascii="Arial" w:hAnsi="Arial" w:cs="Arial"/>
          <w:sz w:val="20"/>
          <w:szCs w:val="20"/>
        </w:rPr>
        <w:t>Doktoratsvereinbarung</w:t>
      </w:r>
      <w:proofErr w:type="spellEnd"/>
    </w:p>
    <w:p w14:paraId="00AE7C9C" w14:textId="117D2DA9" w:rsidR="005108B4" w:rsidRPr="00373EA7" w:rsidRDefault="005108B4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Dokumentation Laufbahngespräch</w:t>
      </w:r>
    </w:p>
    <w:p w14:paraId="06D3B3BD" w14:textId="1DCDEBF7" w:rsidR="00EE3B0B" w:rsidRPr="005108B4" w:rsidRDefault="00373EA7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 w:rsidRPr="00373EA7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>[Dokument]</w:t>
      </w:r>
      <w:r w:rsidR="00EE3B0B" w:rsidRPr="005108B4">
        <w:rPr>
          <w:highlight w:val="yellow"/>
        </w:rPr>
        <w:br w:type="page"/>
      </w:r>
    </w:p>
    <w:p w14:paraId="02A31A1A" w14:textId="77777777" w:rsidR="00EE3B0B" w:rsidRDefault="00EE3B0B" w:rsidP="00EE3B0B">
      <w:pPr>
        <w:tabs>
          <w:tab w:val="left" w:pos="540"/>
        </w:tabs>
        <w:spacing w:before="480" w:after="360"/>
        <w:jc w:val="left"/>
        <w:outlineLvl w:val="0"/>
        <w:rPr>
          <w:bCs/>
        </w:rPr>
      </w:pPr>
      <w:r w:rsidRPr="00292ED0">
        <w:rPr>
          <w:b/>
        </w:rPr>
        <w:lastRenderedPageBreak/>
        <w:t>B.</w:t>
      </w:r>
      <w:r w:rsidRPr="00292ED0">
        <w:rPr>
          <w:b/>
        </w:rPr>
        <w:tab/>
        <w:t xml:space="preserve">Besonderer Teil </w:t>
      </w:r>
      <w:r w:rsidRPr="00292ED0">
        <w:rPr>
          <w:bCs/>
        </w:rPr>
        <w:t>(Zutreffendes ankreuzen</w:t>
      </w:r>
      <w:r>
        <w:rPr>
          <w:bCs/>
        </w:rPr>
        <w:t xml:space="preserve"> und ergänzen</w:t>
      </w:r>
      <w:r w:rsidRPr="00292ED0">
        <w:rPr>
          <w:bCs/>
        </w:rPr>
        <w:t>)</w:t>
      </w:r>
    </w:p>
    <w:p w14:paraId="462D1303" w14:textId="77777777" w:rsidR="00EE3B0B" w:rsidRDefault="00EE3B0B" w:rsidP="005108B4">
      <w:pPr>
        <w:keepNext/>
        <w:numPr>
          <w:ilvl w:val="0"/>
          <w:numId w:val="12"/>
        </w:numPr>
        <w:tabs>
          <w:tab w:val="clear" w:pos="720"/>
          <w:tab w:val="num" w:pos="567"/>
        </w:tabs>
        <w:spacing w:after="240" w:line="240" w:lineRule="auto"/>
        <w:ind w:left="567" w:hanging="567"/>
        <w:jc w:val="left"/>
        <w:rPr>
          <w:b/>
          <w:bCs/>
        </w:rPr>
      </w:pPr>
      <w:r>
        <w:rPr>
          <w:b/>
          <w:bCs/>
        </w:rPr>
        <w:t xml:space="preserve">Eigene Forschung </w:t>
      </w:r>
    </w:p>
    <w:p w14:paraId="4A3F4371" w14:textId="26C2B17D" w:rsidR="00EE3B0B" w:rsidRDefault="00EE3B0B" w:rsidP="00EE3B0B">
      <w:pPr>
        <w:keepNext/>
        <w:spacing w:after="240"/>
        <w:ind w:left="539"/>
      </w:pPr>
      <w:r w:rsidRPr="005821BE">
        <w:t xml:space="preserve">Die Aufgaben für die eigene Forschung </w:t>
      </w:r>
      <w:r>
        <w:t>richten sich nach § 6 des Reglements Rahmenpflichtenheft</w:t>
      </w:r>
      <w:r w:rsidR="006A6200">
        <w:t>e</w:t>
      </w:r>
      <w:r>
        <w:t xml:space="preserve"> und </w:t>
      </w:r>
      <w:r w:rsidRPr="005821BE">
        <w:t xml:space="preserve">entsprechen dem Inhalt der </w:t>
      </w:r>
      <w:proofErr w:type="spellStart"/>
      <w:r w:rsidRPr="005821BE">
        <w:t>Doktoratsvereinbarung</w:t>
      </w:r>
      <w:proofErr w:type="spellEnd"/>
      <w:r w:rsidRPr="005821BE">
        <w:t>, w</w:t>
      </w:r>
      <w:r w:rsidRPr="002E1E87">
        <w:t>elche auch den Eigenbeitrag der Promovierenden regelt</w:t>
      </w:r>
      <w:r>
        <w:t xml:space="preserve">. </w:t>
      </w:r>
      <w:r w:rsidRPr="00C16577">
        <w:rPr>
          <w:color w:val="000000" w:themeColor="text1"/>
        </w:rPr>
        <w:t xml:space="preserve">Die </w:t>
      </w:r>
      <w:proofErr w:type="spellStart"/>
      <w:r>
        <w:t>Doktoratsvereinbarung</w:t>
      </w:r>
      <w:proofErr w:type="spellEnd"/>
      <w:r>
        <w:t xml:space="preserve"> ist gemäss § 9 Abs. 3 des Reglements Rahmenpflichtenheft</w:t>
      </w:r>
      <w:r w:rsidR="006A6200">
        <w:t>e</w:t>
      </w:r>
      <w:r>
        <w:t xml:space="preserve"> Bestandteil des individuellen Pflichtenhefts. </w:t>
      </w:r>
    </w:p>
    <w:p w14:paraId="780B1F5D" w14:textId="0B84352F" w:rsidR="00EE3B0B" w:rsidRDefault="00EE3B0B" w:rsidP="00EE3B0B">
      <w:pPr>
        <w:ind w:left="567" w:right="57"/>
      </w:pPr>
      <w:r w:rsidRPr="006F3EEF">
        <w:t xml:space="preserve">Folgender Mindestanteil der </w:t>
      </w:r>
      <w:r w:rsidRPr="00C16577">
        <w:t>in der Anstellungsverfügung</w:t>
      </w:r>
      <w:r w:rsidRPr="006F3EEF">
        <w:t xml:space="preserve"> festgelegten Arbeitszeit muss für Arbeiten aufgewendet werden, die der eigenen Forschung im Zusammenhang mit der wissenschaftlichen Qualifikation dienen, wie der Erstellung der Dissertation, der Durchführung von Feldstudien, der Datenerhebung und -analyse oder der Teilnahme an Kongressen</w:t>
      </w:r>
      <w:r w:rsidR="00CB2ABC">
        <w:t xml:space="preserve">. </w:t>
      </w:r>
    </w:p>
    <w:p w14:paraId="1344F54F" w14:textId="77777777" w:rsidR="00CB2ABC" w:rsidRDefault="00CB2ABC" w:rsidP="00EE3B0B">
      <w:pPr>
        <w:ind w:left="567" w:right="57"/>
      </w:pPr>
    </w:p>
    <w:p w14:paraId="65F9356D" w14:textId="152B4418" w:rsidR="00CB2ABC" w:rsidRDefault="00CB2ABC" w:rsidP="00CB2ABC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Darüber hinaus wird von </w:t>
      </w:r>
      <w:r w:rsidR="00BC7E57">
        <w:rPr>
          <w:color w:val="000000" w:themeColor="text1"/>
        </w:rPr>
        <w:t>der</w:t>
      </w:r>
      <w:r w:rsidRPr="00C16577">
        <w:rPr>
          <w:color w:val="000000" w:themeColor="text1"/>
        </w:rPr>
        <w:t xml:space="preserve"> promovierenden Person ein </w:t>
      </w:r>
      <w:r w:rsidRPr="004F1E71">
        <w:rPr>
          <w:b/>
          <w:bCs/>
          <w:color w:val="000000" w:themeColor="text1"/>
        </w:rPr>
        <w:t>Eigenbeitrag</w:t>
      </w:r>
      <w:r w:rsidRPr="00C16577">
        <w:rPr>
          <w:color w:val="000000" w:themeColor="text1"/>
        </w:rPr>
        <w:t xml:space="preserve"> </w:t>
      </w:r>
      <w:r w:rsidRPr="00CB2ABC">
        <w:rPr>
          <w:b/>
          <w:bCs/>
          <w:color w:val="000000" w:themeColor="text1"/>
        </w:rPr>
        <w:t>von 20 %</w:t>
      </w:r>
      <w:r w:rsidRPr="00C16577">
        <w:rPr>
          <w:color w:val="000000" w:themeColor="text1"/>
        </w:rPr>
        <w:t xml:space="preserve"> eines Vollzeitpensums erwartet.</w:t>
      </w:r>
    </w:p>
    <w:p w14:paraId="0015113C" w14:textId="77777777" w:rsidR="00C271CE" w:rsidRPr="006F3EEF" w:rsidRDefault="00C271CE" w:rsidP="00EE3B0B">
      <w:pPr>
        <w:ind w:left="567" w:right="57"/>
      </w:pPr>
    </w:p>
    <w:p w14:paraId="5DBF2067" w14:textId="310C8504" w:rsidR="00EE3B0B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>
        <w:t>Protected</w:t>
      </w:r>
      <w:proofErr w:type="spellEnd"/>
      <w:r>
        <w:t xml:space="preserve"> Time </w:t>
      </w:r>
      <w:r w:rsidR="00EE3B0B" w:rsidRPr="006F3EEF">
        <w:t>für Assistierende 50 Prozent der Arbeitszeit gemäss Anstellungsverfügung und in jedem Fall nicht weniger als 30 Prozent eines Vollzeitäquivalents;</w:t>
      </w:r>
    </w:p>
    <w:p w14:paraId="2EE22A17" w14:textId="77777777" w:rsidR="00BD0526" w:rsidRDefault="00BD0526" w:rsidP="00BD0526">
      <w:pPr>
        <w:ind w:left="1134" w:right="57"/>
        <w:jc w:val="left"/>
      </w:pPr>
    </w:p>
    <w:p w14:paraId="46B920DA" w14:textId="767288A5" w:rsidR="008C23AF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8C23AF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084B05BC" w14:textId="52781D3B" w:rsidR="00EE3B0B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17D69F54" w14:textId="77777777" w:rsidR="005968B7" w:rsidRDefault="005968B7" w:rsidP="005968B7">
      <w:pPr>
        <w:ind w:right="57"/>
        <w:jc w:val="left"/>
      </w:pPr>
    </w:p>
    <w:p w14:paraId="412502E0" w14:textId="42F2579C" w:rsidR="0048304D" w:rsidRPr="0048304D" w:rsidRDefault="0048304D" w:rsidP="0048304D">
      <w:pPr>
        <w:ind w:left="708" w:right="57"/>
        <w:jc w:val="left"/>
        <w:rPr>
          <w:u w:val="single"/>
        </w:rPr>
      </w:pPr>
      <w:r w:rsidRPr="0048304D">
        <w:rPr>
          <w:u w:val="single"/>
        </w:rPr>
        <w:t xml:space="preserve">Oder: </w:t>
      </w:r>
    </w:p>
    <w:p w14:paraId="0D88446E" w14:textId="77777777" w:rsidR="0048304D" w:rsidRPr="006F3EEF" w:rsidRDefault="0048304D" w:rsidP="005968B7">
      <w:pPr>
        <w:ind w:right="57"/>
        <w:jc w:val="left"/>
      </w:pPr>
    </w:p>
    <w:p w14:paraId="4127A981" w14:textId="4B8269E8" w:rsidR="00EE3B0B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>
        <w:t>Protected</w:t>
      </w:r>
      <w:proofErr w:type="spellEnd"/>
      <w:r>
        <w:t xml:space="preserve"> Time </w:t>
      </w:r>
      <w:r w:rsidR="00EE3B0B" w:rsidRPr="006F3EEF">
        <w:t>für Doktorierende 70 Prozent eines Vollzeitäquivalents</w:t>
      </w:r>
      <w:r w:rsidR="00BC7E57">
        <w:t>;</w:t>
      </w:r>
    </w:p>
    <w:p w14:paraId="5C1EFD80" w14:textId="77777777" w:rsidR="00BD0526" w:rsidRDefault="00BD0526" w:rsidP="00BD0526">
      <w:pPr>
        <w:ind w:left="1134" w:right="57"/>
        <w:jc w:val="left"/>
      </w:pPr>
    </w:p>
    <w:p w14:paraId="5BF2B3A6" w14:textId="0F02F163" w:rsidR="00F60327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</w:t>
      </w:r>
      <w:r w:rsidR="005968B7">
        <w:t>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F60327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 w:rsidR="00F60327">
        <w:t>%</w:t>
      </w:r>
    </w:p>
    <w:p w14:paraId="299E9A26" w14:textId="66DF68EC" w:rsidR="00EE3B0B" w:rsidRPr="006F3EEF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</w:t>
      </w:r>
      <w:r w:rsidR="007772D0">
        <w:t xml:space="preserve">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448C66F1" w14:textId="77777777" w:rsidR="00EE3B0B" w:rsidRPr="006F3EEF" w:rsidRDefault="00EE3B0B" w:rsidP="006877D7">
      <w:pPr>
        <w:ind w:left="1134" w:right="57"/>
        <w:jc w:val="left"/>
      </w:pPr>
    </w:p>
    <w:p w14:paraId="52A9AF8E" w14:textId="77777777" w:rsidR="00EE3B0B" w:rsidRPr="006877D7" w:rsidRDefault="00EE3B0B" w:rsidP="00EE3B0B">
      <w:pPr>
        <w:tabs>
          <w:tab w:val="left" w:pos="567"/>
        </w:tabs>
        <w:spacing w:after="240"/>
        <w:ind w:left="539"/>
      </w:pPr>
    </w:p>
    <w:p w14:paraId="52C0AA62" w14:textId="639469A6" w:rsidR="00EE3B0B" w:rsidRPr="00091868" w:rsidRDefault="00EE3B0B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 w:rsidRPr="00091868">
        <w:rPr>
          <w:b/>
          <w:bCs/>
        </w:rPr>
        <w:t xml:space="preserve">Forschung und Lehre beim </w:t>
      </w:r>
      <w:r w:rsidR="005549EA">
        <w:rPr>
          <w:b/>
          <w:bCs/>
        </w:rPr>
        <w:t xml:space="preserve">PI oder </w:t>
      </w:r>
      <w:r w:rsidRPr="00091868">
        <w:rPr>
          <w:b/>
          <w:bCs/>
        </w:rPr>
        <w:t xml:space="preserve">Lehrstuhl </w:t>
      </w:r>
      <w:r w:rsidR="000A09AE"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A09AE" w:rsidRPr="00C16577">
        <w:rPr>
          <w:color w:val="000000" w:themeColor="text1"/>
        </w:rPr>
        <w:instrText xml:space="preserve"> FORMTEXT </w:instrText>
      </w:r>
      <w:r w:rsidR="000A09AE" w:rsidRPr="00C16577">
        <w:rPr>
          <w:color w:val="000000" w:themeColor="text1"/>
        </w:rPr>
      </w:r>
      <w:r w:rsidR="000A09AE" w:rsidRPr="00C16577">
        <w:rPr>
          <w:color w:val="000000" w:themeColor="text1"/>
        </w:rPr>
        <w:fldChar w:fldCharType="separate"/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fldChar w:fldCharType="end"/>
      </w:r>
    </w:p>
    <w:p w14:paraId="44555C99" w14:textId="2B123FA7" w:rsidR="00EE3B0B" w:rsidRPr="00C16577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>Prozentualer Anteil eine</w:t>
      </w:r>
      <w:r w:rsidR="00502615">
        <w:rPr>
          <w:color w:val="000000" w:themeColor="text1"/>
        </w:rPr>
        <w:t xml:space="preserve">s </w:t>
      </w:r>
      <w:r w:rsidRPr="00C16577">
        <w:rPr>
          <w:color w:val="000000" w:themeColor="text1"/>
        </w:rPr>
        <w:t>Vollzeit</w:t>
      </w:r>
      <w:r w:rsidR="00502615">
        <w:rPr>
          <w:color w:val="000000" w:themeColor="text1"/>
        </w:rPr>
        <w:t>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>%</w:t>
      </w:r>
      <w:r>
        <w:rPr>
          <w:color w:val="000000" w:themeColor="text1"/>
        </w:rPr>
        <w:br/>
      </w:r>
    </w:p>
    <w:p w14:paraId="19CE421C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Mithilfe bei der Materialsuche für Publikationen</w:t>
      </w:r>
    </w:p>
    <w:p w14:paraId="18CAEE90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Erstellen von Verzeichnissen, Korrekturen, Kontrolle von Zitaten und Fussnoten etc.</w:t>
      </w:r>
    </w:p>
    <w:p w14:paraId="3C2EBB3E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Mitwirkung an Publikationen mit namentlicher Erwähnung oder als Mitautor/-in</w:t>
      </w:r>
    </w:p>
    <w:p w14:paraId="67D20473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bookmarkEnd w:id="4"/>
      <w:r w:rsidRPr="00292ED0">
        <w:tab/>
        <w:t>Mithilfe bei der Konzipierung von Lehrveranstaltungen wie Vorlesungen, Übungen, Kolloquien, Seminaren (inkl. Skripte)</w:t>
      </w:r>
    </w:p>
    <w:p w14:paraId="7F01A230" w14:textId="77777777" w:rsidR="00EE3B0B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Korrektur von schriftlichen Arbeiten (</w:t>
      </w:r>
      <w:r>
        <w:t xml:space="preserve">Zum Beispiel: </w:t>
      </w:r>
      <w:r w:rsidRPr="00292ED0">
        <w:t xml:space="preserve">Fallbearbeitungen, Seminararbeiten etc., inkl. Besprechung der Arbeiten mit den </w:t>
      </w:r>
      <w:r>
        <w:t>Studierenden</w:t>
      </w:r>
      <w:r w:rsidRPr="00292ED0">
        <w:t>)</w:t>
      </w:r>
    </w:p>
    <w:p w14:paraId="7CB819A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>Korrektur von schriftlichen Prüfungsarbeiten</w:t>
      </w:r>
    </w:p>
    <w:p w14:paraId="3DBCEC37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Organisation von Lehrveranstaltungen, insbesondere von Seminaren</w:t>
      </w:r>
    </w:p>
    <w:p w14:paraId="13BEDE03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Durchführung von Tutorate</w:t>
      </w:r>
      <w:r>
        <w:t>n</w:t>
      </w:r>
    </w:p>
    <w:p w14:paraId="1C57DF60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 xml:space="preserve">Vertretung des/der Lehrstuhlinhaber/-in </w:t>
      </w:r>
      <w:proofErr w:type="spellStart"/>
      <w:r w:rsidRPr="00292ED0">
        <w:t>in</w:t>
      </w:r>
      <w:proofErr w:type="spellEnd"/>
      <w:r w:rsidRPr="00292ED0">
        <w:t xml:space="preserve"> Lehrveranstaltungen</w:t>
      </w:r>
    </w:p>
    <w:p w14:paraId="722127E2" w14:textId="42CC581C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Erarbeiten von Aufgabenstellungen und Lösungsvorschlägen für Prüfungen, Seminare, Übungen, Kolloquien etc.</w:t>
      </w:r>
    </w:p>
    <w:p w14:paraId="7D040A46" w14:textId="77777777" w:rsidR="00EE3B0B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Organisation und administrative Durchführung von Prüfungen</w:t>
      </w:r>
    </w:p>
    <w:p w14:paraId="1F0B2554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Beisitz in mündlichen Prüfungen (Protokollführung)</w:t>
      </w:r>
    </w:p>
    <w:p w14:paraId="09A3D1C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Studierenden</w:t>
      </w:r>
    </w:p>
    <w:p w14:paraId="6CB34CA1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5"/>
    </w:p>
    <w:p w14:paraId="358FA311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6"/>
    </w:p>
    <w:p w14:paraId="626F9046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6CFECA1C" w14:textId="77777777" w:rsidR="00EE3B0B" w:rsidRPr="00292ED0" w:rsidRDefault="00EE3B0B" w:rsidP="00EE3B0B">
      <w:pPr>
        <w:spacing w:after="240"/>
        <w:ind w:left="900" w:hanging="361"/>
        <w:jc w:val="left"/>
      </w:pPr>
    </w:p>
    <w:p w14:paraId="059C779B" w14:textId="270D1D7C" w:rsidR="00EE3B0B" w:rsidRPr="00C16057" w:rsidRDefault="00EE3B0B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 w:rsidRPr="00C16057">
        <w:rPr>
          <w:b/>
          <w:bCs/>
        </w:rPr>
        <w:t>Weitere Aufgaben/</w:t>
      </w:r>
      <w:r w:rsidR="00AE3F14">
        <w:rPr>
          <w:b/>
          <w:bCs/>
        </w:rPr>
        <w:t xml:space="preserve">individuelle </w:t>
      </w:r>
      <w:r w:rsidR="00284C36">
        <w:rPr>
          <w:b/>
          <w:bCs/>
        </w:rPr>
        <w:t>Förderung</w:t>
      </w:r>
    </w:p>
    <w:p w14:paraId="5EA52A48" w14:textId="00F577E8" w:rsidR="00EE3B0B" w:rsidRPr="00C16577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Prozentualer Anteil </w:t>
      </w:r>
      <w:r>
        <w:rPr>
          <w:color w:val="000000" w:themeColor="text1"/>
        </w:rPr>
        <w:t>eine</w:t>
      </w:r>
      <w:r w:rsidR="00502615">
        <w:rPr>
          <w:color w:val="000000" w:themeColor="text1"/>
        </w:rPr>
        <w:t>s Vollzeitpensums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 xml:space="preserve"> %</w:t>
      </w:r>
    </w:p>
    <w:p w14:paraId="0153F61C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>Bearbeitung</w:t>
      </w:r>
      <w:r w:rsidRPr="00292ED0">
        <w:t xml:space="preserve"> des laufenden Tagesgeschäfts des Lehrstuhls sowie Erledigung von anfallenden Arbeiten im Zusammenhang mit der Verwaltung des Lehrstuhls</w:t>
      </w:r>
    </w:p>
    <w:p w14:paraId="0D153D82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der Lehrstuhl-Website</w:t>
      </w:r>
    </w:p>
    <w:p w14:paraId="02E5539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Datenbanken (z.B. Forschungsdatenbank)</w:t>
      </w:r>
    </w:p>
    <w:p w14:paraId="32C458AE" w14:textId="5E7C5B36" w:rsidR="00EE3B0B" w:rsidRPr="00292ED0" w:rsidRDefault="00EE3B0B" w:rsidP="00EE3B0B">
      <w:pPr>
        <w:spacing w:after="240"/>
        <w:ind w:left="900" w:hanging="361"/>
        <w:jc w:val="left"/>
        <w:rPr>
          <w:lang w:val="it-IT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AE3F14">
        <w:t>Gremienarbeit</w:t>
      </w:r>
    </w:p>
    <w:p w14:paraId="318AC95E" w14:textId="77777777" w:rsidR="00EE3B0B" w:rsidRPr="00292ED0" w:rsidRDefault="00EE3B0B" w:rsidP="00EE3B0B">
      <w:pPr>
        <w:spacing w:after="240"/>
        <w:ind w:left="900" w:hanging="361"/>
        <w:jc w:val="left"/>
        <w:rPr>
          <w:lang w:val="it-IT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345BEC2F" w14:textId="0B7B98CD" w:rsidR="00EE3B0B" w:rsidRDefault="00EE3B0B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5931E7CA" w14:textId="77777777" w:rsidR="00BA5404" w:rsidRPr="00BA5404" w:rsidRDefault="00BA5404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2C050F8A" w14:textId="77777777" w:rsidR="00BA5404" w:rsidRPr="00292ED0" w:rsidRDefault="00BA5404" w:rsidP="00EE3B0B">
      <w:pPr>
        <w:ind w:left="910" w:hanging="371"/>
        <w:jc w:val="left"/>
        <w:rPr>
          <w:lang w:val="it-IT"/>
        </w:rPr>
      </w:pPr>
    </w:p>
    <w:p w14:paraId="45809EC7" w14:textId="77777777" w:rsidR="00EE3B0B" w:rsidRDefault="00EE3B0B" w:rsidP="00EE3B0B">
      <w:pPr>
        <w:jc w:val="left"/>
        <w:rPr>
          <w:lang w:val="it-IT"/>
        </w:rPr>
      </w:pPr>
    </w:p>
    <w:p w14:paraId="385EDCAE" w14:textId="024183DA" w:rsidR="00EE3B0B" w:rsidRDefault="006877D7" w:rsidP="00AE3F14">
      <w:pPr>
        <w:spacing w:line="240" w:lineRule="auto"/>
        <w:jc w:val="left"/>
        <w:rPr>
          <w:lang w:val="it-IT"/>
        </w:rPr>
      </w:pPr>
      <w:r>
        <w:rPr>
          <w:lang w:val="it-IT"/>
        </w:rPr>
        <w:br w:type="page"/>
      </w:r>
    </w:p>
    <w:p w14:paraId="2A44D275" w14:textId="1D25465E" w:rsidR="00EE3B0B" w:rsidRPr="00C16057" w:rsidRDefault="00683CEF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>
        <w:rPr>
          <w:b/>
          <w:bCs/>
        </w:rPr>
        <w:lastRenderedPageBreak/>
        <w:t xml:space="preserve">Temporäre </w:t>
      </w:r>
      <w:r w:rsidR="00EE3B0B">
        <w:rPr>
          <w:b/>
          <w:bCs/>
        </w:rPr>
        <w:t>Zusatzanstellung</w:t>
      </w:r>
    </w:p>
    <w:p w14:paraId="2D4AA4C7" w14:textId="6405A737" w:rsidR="00EE3B0B" w:rsidRDefault="00EE3B0B" w:rsidP="00EE3B0B">
      <w:pPr>
        <w:ind w:right="57"/>
      </w:pPr>
      <w:r>
        <w:t>Eine befristete Anstellung</w:t>
      </w:r>
      <w:r w:rsidRPr="002E1E87">
        <w:t xml:space="preserve"> in einer anderen Funktion für Aufgaben, die nicht unmittelbar qualifikationsrelevant sind</w:t>
      </w:r>
      <w:r>
        <w:t>, ist möglich.</w:t>
      </w:r>
    </w:p>
    <w:p w14:paraId="47ECE211" w14:textId="77777777" w:rsidR="00502615" w:rsidRPr="002E1E87" w:rsidRDefault="00502615" w:rsidP="00EE3B0B">
      <w:pPr>
        <w:ind w:right="57"/>
        <w:rPr>
          <w:vertAlign w:val="superscript"/>
        </w:rPr>
      </w:pPr>
    </w:p>
    <w:p w14:paraId="52930F03" w14:textId="79664B19" w:rsidR="00EE3B0B" w:rsidRPr="002E1E87" w:rsidRDefault="00EE3B0B" w:rsidP="00EE3B0B">
      <w:pPr>
        <w:ind w:right="57"/>
        <w:rPr>
          <w:vertAlign w:val="superscript"/>
        </w:rPr>
      </w:pPr>
      <w:r w:rsidRPr="002E1E87">
        <w:t xml:space="preserve">Die Zusatzanstellung führt nicht zu einer Erhöhung der Arbeitszeitanteile für die eigene Forschung gemäss § 6 </w:t>
      </w:r>
      <w:r w:rsidR="00167A3E">
        <w:t>des Reglements Rahmenpflichtenhefte</w:t>
      </w:r>
      <w:r w:rsidR="00167A3E" w:rsidRPr="002E1E87">
        <w:t xml:space="preserve"> </w:t>
      </w:r>
      <w:r w:rsidRPr="002E1E87">
        <w:t>und darf das Qualifikationsziel nicht behindern.</w:t>
      </w:r>
      <w:r w:rsidRPr="002E1E87">
        <w:rPr>
          <w:vertAlign w:val="superscript"/>
        </w:rPr>
        <w:t xml:space="preserve"> </w:t>
      </w:r>
    </w:p>
    <w:p w14:paraId="6EB3B4D6" w14:textId="77777777" w:rsidR="00EE3B0B" w:rsidRDefault="00EE3B0B" w:rsidP="00EE3B0B">
      <w:pPr>
        <w:jc w:val="left"/>
        <w:rPr>
          <w:vertAlign w:val="superscript"/>
        </w:rPr>
      </w:pPr>
    </w:p>
    <w:p w14:paraId="7F2D7245" w14:textId="6523C807" w:rsidR="00EE3B0B" w:rsidRDefault="00EE3B0B" w:rsidP="00EE3B0B">
      <w:pPr>
        <w:jc w:val="left"/>
      </w:pPr>
      <w:r w:rsidRPr="002E1E87">
        <w:t>Zusatzanstellung</w:t>
      </w:r>
      <w:r w:rsidR="00833C80">
        <w:t xml:space="preserve">en werden </w:t>
      </w:r>
      <w:r w:rsidR="00420D20">
        <w:t xml:space="preserve">separat </w:t>
      </w:r>
      <w:r w:rsidR="00833C80">
        <w:t xml:space="preserve">verfügt. </w:t>
      </w:r>
    </w:p>
    <w:p w14:paraId="0D85BD13" w14:textId="77777777" w:rsidR="00EE3B0B" w:rsidRDefault="00EE3B0B" w:rsidP="00EE3B0B">
      <w:pPr>
        <w:jc w:val="left"/>
      </w:pPr>
    </w:p>
    <w:p w14:paraId="4CF5F123" w14:textId="77777777" w:rsidR="00EE3B0B" w:rsidRDefault="00EE3B0B" w:rsidP="00EE3B0B">
      <w:pPr>
        <w:jc w:val="left"/>
        <w:outlineLvl w:val="0"/>
      </w:pPr>
    </w:p>
    <w:p w14:paraId="665B83CC" w14:textId="77777777" w:rsidR="00D53DB3" w:rsidRDefault="00D53DB3" w:rsidP="00EE3B0B">
      <w:pPr>
        <w:jc w:val="left"/>
        <w:outlineLvl w:val="0"/>
      </w:pPr>
    </w:p>
    <w:p w14:paraId="1230B67E" w14:textId="14A17345" w:rsidR="00EE3B0B" w:rsidRDefault="00322D7E" w:rsidP="00EE3B0B">
      <w:pPr>
        <w:jc w:val="left"/>
        <w:outlineLvl w:val="0"/>
      </w:pPr>
      <w:r>
        <w:t xml:space="preserve">Das individuelle </w:t>
      </w:r>
      <w:r w:rsidR="00387976">
        <w:t>Pflichtenheft</w:t>
      </w:r>
      <w:r>
        <w:t xml:space="preserve"> gilt ab</w:t>
      </w:r>
      <w:r w:rsidR="00AF5F42">
        <w:t xml:space="preserve"> </w:t>
      </w:r>
      <w:r w:rsidR="00AF5F42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AF5F42">
        <w:instrText xml:space="preserve"> FORMTEXT </w:instrText>
      </w:r>
      <w:r w:rsidR="00AF5F42">
        <w:fldChar w:fldCharType="separate"/>
      </w:r>
      <w:r w:rsidR="00AF5F42">
        <w:rPr>
          <w:noProof/>
        </w:rPr>
        <w:t>Datum</w:t>
      </w:r>
      <w:r w:rsidR="00AF5F42">
        <w:fldChar w:fldCharType="end"/>
      </w:r>
      <w:r>
        <w:t xml:space="preserve">: </w:t>
      </w:r>
    </w:p>
    <w:p w14:paraId="28383924" w14:textId="77777777" w:rsidR="00322D7E" w:rsidRDefault="00322D7E" w:rsidP="00EE3B0B">
      <w:pPr>
        <w:jc w:val="left"/>
        <w:outlineLvl w:val="0"/>
      </w:pPr>
    </w:p>
    <w:p w14:paraId="4338904D" w14:textId="6511B059" w:rsidR="00322D7E" w:rsidRDefault="00322D7E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</w:r>
      <w:r w:rsidR="00A878E4">
        <w:t>neues</w:t>
      </w:r>
      <w:r w:rsidR="00D53DB3">
        <w:t xml:space="preserve"> </w:t>
      </w:r>
      <w:r w:rsidR="00387976">
        <w:t>P</w:t>
      </w:r>
      <w:r w:rsidR="00D53DB3">
        <w:t xml:space="preserve">flichtenheft </w:t>
      </w:r>
    </w:p>
    <w:p w14:paraId="1EBC2E0C" w14:textId="5EA92641" w:rsidR="00225AD8" w:rsidRDefault="00225AD8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  <w:t xml:space="preserve">ersetzt </w:t>
      </w:r>
      <w:r w:rsidR="00240E13">
        <w:t xml:space="preserve">das </w:t>
      </w:r>
      <w:r w:rsidR="00387976">
        <w:t>P</w:t>
      </w:r>
      <w:r w:rsidR="00240E13">
        <w:t>flichtenheft</w:t>
      </w:r>
      <w:r w:rsidR="006E28CE">
        <w:t xml:space="preserve"> vom </w:t>
      </w:r>
      <w:r w:rsidR="006E28CE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6E28CE">
        <w:instrText xml:space="preserve"> FORMTEXT </w:instrText>
      </w:r>
      <w:r w:rsidR="006E28CE">
        <w:fldChar w:fldCharType="separate"/>
      </w:r>
      <w:r w:rsidR="006E28CE">
        <w:rPr>
          <w:noProof/>
        </w:rPr>
        <w:t>Datum</w:t>
      </w:r>
      <w:r w:rsidR="006E28CE">
        <w:fldChar w:fldCharType="end"/>
      </w:r>
    </w:p>
    <w:p w14:paraId="71D5AD07" w14:textId="77777777" w:rsidR="00EE3B0B" w:rsidRDefault="00EE3B0B" w:rsidP="00EE3B0B">
      <w:pPr>
        <w:jc w:val="left"/>
        <w:outlineLvl w:val="0"/>
      </w:pPr>
    </w:p>
    <w:p w14:paraId="2D5BDAA8" w14:textId="77777777" w:rsidR="00EE3B0B" w:rsidRDefault="00EE3B0B" w:rsidP="00EE3B0B">
      <w:pPr>
        <w:jc w:val="left"/>
        <w:outlineLvl w:val="0"/>
      </w:pPr>
    </w:p>
    <w:p w14:paraId="267873A1" w14:textId="77777777" w:rsidR="00D53DB3" w:rsidRDefault="00D53DB3" w:rsidP="00D53DB3">
      <w:pPr>
        <w:jc w:val="left"/>
      </w:pPr>
    </w:p>
    <w:p w14:paraId="75F8AA06" w14:textId="77777777" w:rsidR="00D53DB3" w:rsidRPr="00292ED0" w:rsidRDefault="00D53DB3" w:rsidP="00D53DB3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5F9F8D68" w14:textId="77777777" w:rsidR="00D53DB3" w:rsidRPr="00292ED0" w:rsidRDefault="00D53DB3" w:rsidP="00D53DB3">
      <w:pPr>
        <w:jc w:val="left"/>
      </w:pPr>
    </w:p>
    <w:p w14:paraId="0700B7E9" w14:textId="77777777" w:rsidR="00D53DB3" w:rsidRPr="00292ED0" w:rsidRDefault="00D53DB3" w:rsidP="00D53DB3">
      <w:pPr>
        <w:jc w:val="left"/>
      </w:pPr>
      <w:r>
        <w:t>D</w:t>
      </w:r>
      <w:r w:rsidRPr="00292ED0">
        <w:t xml:space="preserve">ie </w:t>
      </w:r>
      <w:r>
        <w:t>Betreuungsperson</w:t>
      </w:r>
      <w:r w:rsidRPr="00292ED0">
        <w:t>:</w:t>
      </w:r>
    </w:p>
    <w:p w14:paraId="419C130D" w14:textId="77777777" w:rsidR="00D53DB3" w:rsidRPr="00292ED0" w:rsidRDefault="00D53DB3" w:rsidP="00D53DB3">
      <w:pPr>
        <w:jc w:val="left"/>
      </w:pPr>
    </w:p>
    <w:p w14:paraId="1B93B669" w14:textId="77777777" w:rsidR="00D53DB3" w:rsidRPr="00292ED0" w:rsidRDefault="00D53DB3" w:rsidP="00D53DB3">
      <w:pPr>
        <w:jc w:val="left"/>
      </w:pPr>
    </w:p>
    <w:p w14:paraId="0CC9A813" w14:textId="77777777" w:rsidR="00D53DB3" w:rsidRPr="00292ED0" w:rsidRDefault="00D53DB3" w:rsidP="00D53DB3">
      <w:pPr>
        <w:jc w:val="left"/>
      </w:pPr>
      <w:r w:rsidRPr="00292ED0">
        <w:t>......................................................................</w:t>
      </w:r>
    </w:p>
    <w:p w14:paraId="2F4190C8" w14:textId="77777777" w:rsidR="00D53DB3" w:rsidRPr="00292ED0" w:rsidRDefault="00D53DB3" w:rsidP="00D53DB3">
      <w:pPr>
        <w:jc w:val="left"/>
      </w:pPr>
    </w:p>
    <w:p w14:paraId="015C251F" w14:textId="77777777" w:rsidR="00D53DB3" w:rsidRDefault="00D53DB3" w:rsidP="00D53DB3">
      <w:pPr>
        <w:jc w:val="left"/>
      </w:pPr>
    </w:p>
    <w:p w14:paraId="1CFF1D7E" w14:textId="77777777" w:rsidR="00D53DB3" w:rsidRDefault="00D53DB3" w:rsidP="00EE3B0B">
      <w:pPr>
        <w:jc w:val="left"/>
        <w:outlineLvl w:val="0"/>
      </w:pPr>
    </w:p>
    <w:p w14:paraId="37E03546" w14:textId="77777777" w:rsidR="00EE3B0B" w:rsidRPr="00292ED0" w:rsidRDefault="00EE3B0B" w:rsidP="00EE3B0B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2F689AE4" w14:textId="77777777" w:rsidR="00EE3B0B" w:rsidRPr="00292ED0" w:rsidRDefault="00EE3B0B" w:rsidP="00EE3B0B">
      <w:pPr>
        <w:jc w:val="left"/>
      </w:pPr>
    </w:p>
    <w:p w14:paraId="5B0AFC36" w14:textId="77777777" w:rsidR="00EE3B0B" w:rsidRPr="00292ED0" w:rsidRDefault="00EE3B0B" w:rsidP="00EE3B0B">
      <w:pPr>
        <w:jc w:val="left"/>
      </w:pPr>
    </w:p>
    <w:p w14:paraId="4F7A8639" w14:textId="77777777" w:rsidR="00EE3B0B" w:rsidRPr="00292ED0" w:rsidRDefault="00EE3B0B" w:rsidP="00EE3B0B">
      <w:pPr>
        <w:jc w:val="left"/>
      </w:pPr>
      <w:r>
        <w:t>Die promovierende Person</w:t>
      </w:r>
      <w:r w:rsidRPr="00292ED0">
        <w:t>:</w:t>
      </w:r>
    </w:p>
    <w:p w14:paraId="2A7C140C" w14:textId="77777777" w:rsidR="00EE3B0B" w:rsidRPr="00292ED0" w:rsidRDefault="00EE3B0B" w:rsidP="00EE3B0B">
      <w:pPr>
        <w:jc w:val="left"/>
      </w:pPr>
    </w:p>
    <w:p w14:paraId="7519D3F1" w14:textId="77777777" w:rsidR="00EE3B0B" w:rsidRPr="00292ED0" w:rsidRDefault="00EE3B0B" w:rsidP="00EE3B0B">
      <w:pPr>
        <w:jc w:val="left"/>
      </w:pPr>
      <w:r w:rsidRPr="00292ED0">
        <w:t>.....................................................................</w:t>
      </w:r>
    </w:p>
    <w:p w14:paraId="7AE4BE9B" w14:textId="77777777" w:rsidR="00EE3B0B" w:rsidRPr="00292ED0" w:rsidRDefault="00EE3B0B" w:rsidP="00EE3B0B">
      <w:pPr>
        <w:jc w:val="left"/>
      </w:pPr>
    </w:p>
    <w:p w14:paraId="54E84AFE" w14:textId="77777777" w:rsidR="00DE4296" w:rsidRDefault="00DE4296" w:rsidP="00EE3B0B">
      <w:pPr>
        <w:jc w:val="left"/>
      </w:pPr>
    </w:p>
    <w:p w14:paraId="41FBC6FF" w14:textId="77777777" w:rsidR="00EF3615" w:rsidRDefault="00EF3615" w:rsidP="00EE3B0B">
      <w:pPr>
        <w:jc w:val="left"/>
      </w:pPr>
    </w:p>
    <w:p w14:paraId="7D1AE8F8" w14:textId="27698EED" w:rsidR="00BC24DC" w:rsidRPr="00145880" w:rsidRDefault="00BC24DC" w:rsidP="00EE3B0B">
      <w:pPr>
        <w:jc w:val="left"/>
      </w:pPr>
      <w:r w:rsidRPr="00145880">
        <w:t xml:space="preserve">Dokumentenablage: </w:t>
      </w:r>
    </w:p>
    <w:p w14:paraId="59FC6968" w14:textId="2B447150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Original an Betreuungsperson </w:t>
      </w:r>
    </w:p>
    <w:p w14:paraId="6B3A6318" w14:textId="2E2A08B8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promovierende </w:t>
      </w:r>
      <w:r w:rsidRPr="00145880">
        <w:rPr>
          <w:rFonts w:ascii="Arial" w:hAnsi="Arial" w:cs="Arial"/>
          <w:sz w:val="20"/>
          <w:szCs w:val="20"/>
        </w:rPr>
        <w:t xml:space="preserve">Person </w:t>
      </w:r>
    </w:p>
    <w:p w14:paraId="55C806BF" w14:textId="4E536E27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Personalabteilung </w:t>
      </w:r>
      <w:r w:rsidR="00760D7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60D70" w:rsidRPr="00292ED0">
        <w:instrText xml:space="preserve"> FORMTEXT </w:instrText>
      </w:r>
      <w:r w:rsidR="00760D70" w:rsidRPr="00292ED0">
        <w:fldChar w:fldCharType="separate"/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fldChar w:fldCharType="end"/>
      </w:r>
      <w:r w:rsidR="00760D70" w:rsidRPr="00145880">
        <w:rPr>
          <w:rFonts w:ascii="Arial" w:hAnsi="Arial" w:cs="Arial"/>
          <w:sz w:val="20"/>
          <w:szCs w:val="20"/>
        </w:rPr>
        <w:t xml:space="preserve"> </w:t>
      </w:r>
      <w:r w:rsidR="00EF3615" w:rsidRPr="00145880">
        <w:rPr>
          <w:rFonts w:ascii="Arial" w:hAnsi="Arial" w:cs="Arial"/>
          <w:sz w:val="20"/>
          <w:szCs w:val="20"/>
        </w:rPr>
        <w:t>(Personal</w:t>
      </w:r>
      <w:r w:rsidR="00F3684E">
        <w:rPr>
          <w:rFonts w:ascii="Arial" w:hAnsi="Arial" w:cs="Arial"/>
          <w:sz w:val="20"/>
          <w:szCs w:val="20"/>
        </w:rPr>
        <w:t>dossier</w:t>
      </w:r>
      <w:r w:rsidR="00EF3615" w:rsidRPr="00145880">
        <w:rPr>
          <w:rFonts w:ascii="Arial" w:hAnsi="Arial" w:cs="Arial"/>
          <w:sz w:val="20"/>
          <w:szCs w:val="20"/>
        </w:rPr>
        <w:t xml:space="preserve">) </w:t>
      </w:r>
    </w:p>
    <w:p w14:paraId="1CDBEC08" w14:textId="77777777" w:rsidR="00BC24DC" w:rsidRDefault="00BC24DC" w:rsidP="00EE3B0B">
      <w:pPr>
        <w:jc w:val="left"/>
      </w:pPr>
    </w:p>
    <w:sectPr w:rsidR="00BC24DC" w:rsidSect="001A0A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60" w:right="907" w:bottom="1418" w:left="1985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D97566" w14:textId="77777777" w:rsidR="00873BE3" w:rsidRDefault="00873BE3">
      <w:r>
        <w:separator/>
      </w:r>
    </w:p>
  </w:endnote>
  <w:endnote w:type="continuationSeparator" w:id="0">
    <w:p w14:paraId="2C63306D" w14:textId="77777777" w:rsidR="00873BE3" w:rsidRDefault="0087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FC2231" w14:textId="77777777" w:rsidR="003171F1" w:rsidRDefault="003171F1" w:rsidP="00C42CAC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2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4BE36" w14:textId="77777777" w:rsidR="003171F1" w:rsidRDefault="003171F1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1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89396A" w14:textId="77777777" w:rsidR="00873BE3" w:rsidRDefault="00873BE3">
      <w:r>
        <w:separator/>
      </w:r>
    </w:p>
  </w:footnote>
  <w:footnote w:type="continuationSeparator" w:id="0">
    <w:p w14:paraId="0173E0FB" w14:textId="77777777" w:rsidR="00873BE3" w:rsidRDefault="0087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E2E5A" w14:textId="77777777" w:rsidR="003171F1" w:rsidRDefault="00A57B13" w:rsidP="00C42CA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1" layoutInCell="1" allowOverlap="1" wp14:anchorId="727DA888" wp14:editId="59B76F27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5" name="Grafik 85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D300DD9" wp14:editId="67902023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200150"/>
              <wp:effectExtent l="3175" t="0" r="0" b="190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20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5E993" w14:textId="77777777" w:rsidR="003171F1" w:rsidRDefault="003171F1" w:rsidP="00C42CAC">
                          <w:pPr>
                            <w:pStyle w:val="Absender"/>
                          </w:pPr>
                        </w:p>
                        <w:p w14:paraId="53FE66B2" w14:textId="77777777" w:rsidR="003171F1" w:rsidRPr="0084116D" w:rsidRDefault="003171F1" w:rsidP="00C42CAC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00DD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2.75pt;margin-top:26.1pt;width:167.25pt;height:9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8J1QEAAJIDAAAOAAAAZHJzL2Uyb0RvYy54bWysU9uO0zAQfUfiHyy/0yQVCyhqulp2tQhp&#10;uUgLH+A4dhKReMyM26R8PWOn6XJ5Q7xYk7F9fC6T3fU8DuJokHpwlSw2uRTGaWh611by65f7F2+k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" filled="f" stroked="f">
              <v:textbox inset="0,0,0,0">
                <w:txbxContent>
                  <w:p w14:paraId="0CA5E993" w14:textId="77777777" w:rsidR="003171F1" w:rsidRDefault="003171F1" w:rsidP="00C42CAC">
                    <w:pPr>
                      <w:pStyle w:val="Absender"/>
                    </w:pPr>
                  </w:p>
                  <w:p w14:paraId="53FE66B2" w14:textId="77777777" w:rsidR="003171F1" w:rsidRPr="0084116D" w:rsidRDefault="003171F1" w:rsidP="00C42CAC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F81C1F" w14:textId="77777777" w:rsidR="003171F1" w:rsidRDefault="00A57B1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752" behindDoc="0" locked="1" layoutInCell="1" allowOverlap="1" wp14:anchorId="1F2DC48B" wp14:editId="39D9DC91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6" name="Grafik 86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75EF78DF" wp14:editId="7EFCE6D0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403985"/>
              <wp:effectExtent l="317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0AAF7" w14:textId="77777777" w:rsidR="004C20FD" w:rsidRDefault="004C20FD" w:rsidP="004C20FD">
                          <w:pPr>
                            <w:pStyle w:val="Absender"/>
                          </w:pPr>
                          <w:bookmarkStart w:id="7" w:name="OLE_LINK2"/>
                          <w:bookmarkStart w:id="8" w:name="OLE_LINK1"/>
                        </w:p>
                        <w:bookmarkEnd w:id="7"/>
                        <w:bookmarkEnd w:id="8"/>
                        <w:p w14:paraId="081E1F4E" w14:textId="7095676C" w:rsidR="003171F1" w:rsidRPr="00410FEC" w:rsidRDefault="003171F1" w:rsidP="004C20FD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F78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82.75pt;margin-top:26.1pt;width:167.25pt;height:110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" filled="f" stroked="f">
              <v:textbox inset="0,0,0,0">
                <w:txbxContent>
                  <w:p w14:paraId="6B60AAF7" w14:textId="77777777" w:rsidR="004C20FD" w:rsidRDefault="004C20FD" w:rsidP="004C20FD">
                    <w:pPr>
                      <w:pStyle w:val="Absender"/>
                    </w:pPr>
                    <w:bookmarkStart w:id="9" w:name="OLE_LINK2"/>
                    <w:bookmarkStart w:id="10" w:name="OLE_LINK1"/>
                  </w:p>
                  <w:bookmarkEnd w:id="9"/>
                  <w:bookmarkEnd w:id="10"/>
                  <w:p w14:paraId="081E1F4E" w14:textId="7095676C" w:rsidR="003171F1" w:rsidRPr="00410FEC" w:rsidRDefault="003171F1" w:rsidP="004C20FD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B2B1D"/>
    <w:multiLevelType w:val="hybridMultilevel"/>
    <w:tmpl w:val="36DCFB3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0A9C"/>
    <w:multiLevelType w:val="hybridMultilevel"/>
    <w:tmpl w:val="8E42F358"/>
    <w:lvl w:ilvl="0" w:tplc="C8ECBDE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18DF"/>
    <w:multiLevelType w:val="hybridMultilevel"/>
    <w:tmpl w:val="A7FAC508"/>
    <w:lvl w:ilvl="0" w:tplc="5F5486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5A3D"/>
    <w:multiLevelType w:val="hybridMultilevel"/>
    <w:tmpl w:val="197ABCFA"/>
    <w:lvl w:ilvl="0" w:tplc="60643BBE">
      <w:start w:val="5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70330"/>
    <w:multiLevelType w:val="hybridMultilevel"/>
    <w:tmpl w:val="48507D8C"/>
    <w:lvl w:ilvl="0" w:tplc="114A8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37F4D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C147C8"/>
    <w:multiLevelType w:val="hybridMultilevel"/>
    <w:tmpl w:val="2A88E72A"/>
    <w:lvl w:ilvl="0" w:tplc="1DF6ABB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32378"/>
    <w:multiLevelType w:val="hybridMultilevel"/>
    <w:tmpl w:val="BE9601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50138"/>
    <w:multiLevelType w:val="hybridMultilevel"/>
    <w:tmpl w:val="F3329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E5CE0"/>
    <w:multiLevelType w:val="hybridMultilevel"/>
    <w:tmpl w:val="75409364"/>
    <w:lvl w:ilvl="0" w:tplc="1FF2FD26">
      <w:start w:val="7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90A7C"/>
    <w:multiLevelType w:val="hybridMultilevel"/>
    <w:tmpl w:val="C466FD6E"/>
    <w:lvl w:ilvl="0" w:tplc="08070019">
      <w:start w:val="1"/>
      <w:numFmt w:val="lowerLetter"/>
      <w:lvlText w:val="%1.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7F292987"/>
    <w:multiLevelType w:val="hybridMultilevel"/>
    <w:tmpl w:val="D80CC94A"/>
    <w:lvl w:ilvl="0" w:tplc="26E219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4501">
    <w:abstractNumId w:val="4"/>
  </w:num>
  <w:num w:numId="2" w16cid:durableId="1512525741">
    <w:abstractNumId w:val="5"/>
  </w:num>
  <w:num w:numId="3" w16cid:durableId="1613242043">
    <w:abstractNumId w:val="0"/>
  </w:num>
  <w:num w:numId="4" w16cid:durableId="373426659">
    <w:abstractNumId w:val="7"/>
  </w:num>
  <w:num w:numId="5" w16cid:durableId="80104819">
    <w:abstractNumId w:val="10"/>
  </w:num>
  <w:num w:numId="6" w16cid:durableId="298540033">
    <w:abstractNumId w:val="8"/>
  </w:num>
  <w:num w:numId="7" w16cid:durableId="504789911">
    <w:abstractNumId w:val="1"/>
  </w:num>
  <w:num w:numId="8" w16cid:durableId="2133134472">
    <w:abstractNumId w:val="11"/>
  </w:num>
  <w:num w:numId="9" w16cid:durableId="907619791">
    <w:abstractNumId w:val="2"/>
  </w:num>
  <w:num w:numId="10" w16cid:durableId="441611641">
    <w:abstractNumId w:val="9"/>
  </w:num>
  <w:num w:numId="11" w16cid:durableId="794449105">
    <w:abstractNumId w:val="3"/>
  </w:num>
  <w:num w:numId="12" w16cid:durableId="20487301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F6"/>
    <w:rsid w:val="00006323"/>
    <w:rsid w:val="00010824"/>
    <w:rsid w:val="000177A3"/>
    <w:rsid w:val="00024E3C"/>
    <w:rsid w:val="00025143"/>
    <w:rsid w:val="00042372"/>
    <w:rsid w:val="00042AE0"/>
    <w:rsid w:val="00050DEE"/>
    <w:rsid w:val="00051160"/>
    <w:rsid w:val="00052218"/>
    <w:rsid w:val="00052B9D"/>
    <w:rsid w:val="00060495"/>
    <w:rsid w:val="00066038"/>
    <w:rsid w:val="00075FA8"/>
    <w:rsid w:val="000814EC"/>
    <w:rsid w:val="00091868"/>
    <w:rsid w:val="00097A4E"/>
    <w:rsid w:val="000A09AE"/>
    <w:rsid w:val="000B37C7"/>
    <w:rsid w:val="000B614F"/>
    <w:rsid w:val="000B6B82"/>
    <w:rsid w:val="000C1715"/>
    <w:rsid w:val="000C5408"/>
    <w:rsid w:val="000D52E5"/>
    <w:rsid w:val="000E3548"/>
    <w:rsid w:val="000F4E14"/>
    <w:rsid w:val="000F5CA1"/>
    <w:rsid w:val="000F79EF"/>
    <w:rsid w:val="000F7A9F"/>
    <w:rsid w:val="00100323"/>
    <w:rsid w:val="0010260C"/>
    <w:rsid w:val="0010280D"/>
    <w:rsid w:val="00105AE3"/>
    <w:rsid w:val="00105C00"/>
    <w:rsid w:val="001126A8"/>
    <w:rsid w:val="00117C2E"/>
    <w:rsid w:val="00120416"/>
    <w:rsid w:val="001243ED"/>
    <w:rsid w:val="00131000"/>
    <w:rsid w:val="00136AA4"/>
    <w:rsid w:val="00136D87"/>
    <w:rsid w:val="00140CC4"/>
    <w:rsid w:val="00141EFA"/>
    <w:rsid w:val="00142BA6"/>
    <w:rsid w:val="00143867"/>
    <w:rsid w:val="00145880"/>
    <w:rsid w:val="00150D7D"/>
    <w:rsid w:val="00152272"/>
    <w:rsid w:val="00155834"/>
    <w:rsid w:val="0016177D"/>
    <w:rsid w:val="00167A3E"/>
    <w:rsid w:val="001737DD"/>
    <w:rsid w:val="001744B3"/>
    <w:rsid w:val="00177C75"/>
    <w:rsid w:val="00185A8B"/>
    <w:rsid w:val="00185F69"/>
    <w:rsid w:val="00194253"/>
    <w:rsid w:val="00194EE4"/>
    <w:rsid w:val="00195DB8"/>
    <w:rsid w:val="001970D6"/>
    <w:rsid w:val="001A0A07"/>
    <w:rsid w:val="001A4519"/>
    <w:rsid w:val="001A5C77"/>
    <w:rsid w:val="001B1F2B"/>
    <w:rsid w:val="001C0E62"/>
    <w:rsid w:val="001C2E40"/>
    <w:rsid w:val="001C5694"/>
    <w:rsid w:val="001C58B4"/>
    <w:rsid w:val="001C64FB"/>
    <w:rsid w:val="001E30E4"/>
    <w:rsid w:val="001E6D03"/>
    <w:rsid w:val="001F1C00"/>
    <w:rsid w:val="001F237C"/>
    <w:rsid w:val="001F6F17"/>
    <w:rsid w:val="002002DC"/>
    <w:rsid w:val="00202146"/>
    <w:rsid w:val="00204688"/>
    <w:rsid w:val="00206F96"/>
    <w:rsid w:val="002129AC"/>
    <w:rsid w:val="00213921"/>
    <w:rsid w:val="00214A7B"/>
    <w:rsid w:val="00225AD8"/>
    <w:rsid w:val="00233008"/>
    <w:rsid w:val="00235B48"/>
    <w:rsid w:val="00240E13"/>
    <w:rsid w:val="002425DC"/>
    <w:rsid w:val="002437CD"/>
    <w:rsid w:val="00245CA3"/>
    <w:rsid w:val="002546A0"/>
    <w:rsid w:val="00265A5B"/>
    <w:rsid w:val="00270862"/>
    <w:rsid w:val="002805D8"/>
    <w:rsid w:val="00280A8A"/>
    <w:rsid w:val="00280BF6"/>
    <w:rsid w:val="002817D5"/>
    <w:rsid w:val="00284C36"/>
    <w:rsid w:val="002A2664"/>
    <w:rsid w:val="002A5B3F"/>
    <w:rsid w:val="002A6129"/>
    <w:rsid w:val="002B5B54"/>
    <w:rsid w:val="002C16F8"/>
    <w:rsid w:val="002C32D9"/>
    <w:rsid w:val="002C47D5"/>
    <w:rsid w:val="002C621F"/>
    <w:rsid w:val="002D2E09"/>
    <w:rsid w:val="002E0606"/>
    <w:rsid w:val="002F513C"/>
    <w:rsid w:val="00303D50"/>
    <w:rsid w:val="003141A7"/>
    <w:rsid w:val="003171F1"/>
    <w:rsid w:val="00321CB7"/>
    <w:rsid w:val="00321E62"/>
    <w:rsid w:val="00322D7E"/>
    <w:rsid w:val="003263B4"/>
    <w:rsid w:val="00327FD1"/>
    <w:rsid w:val="00332834"/>
    <w:rsid w:val="0033329C"/>
    <w:rsid w:val="003364AB"/>
    <w:rsid w:val="00337E18"/>
    <w:rsid w:val="00346CE3"/>
    <w:rsid w:val="003502ED"/>
    <w:rsid w:val="00373EA7"/>
    <w:rsid w:val="0037441E"/>
    <w:rsid w:val="003833E9"/>
    <w:rsid w:val="00385127"/>
    <w:rsid w:val="00387976"/>
    <w:rsid w:val="00396B9C"/>
    <w:rsid w:val="00397191"/>
    <w:rsid w:val="003B0200"/>
    <w:rsid w:val="003B1878"/>
    <w:rsid w:val="003C14CD"/>
    <w:rsid w:val="003C54B9"/>
    <w:rsid w:val="003D208E"/>
    <w:rsid w:val="003E26E3"/>
    <w:rsid w:val="003E71D0"/>
    <w:rsid w:val="00402EEA"/>
    <w:rsid w:val="004032EF"/>
    <w:rsid w:val="00403BD2"/>
    <w:rsid w:val="00404114"/>
    <w:rsid w:val="00410FEC"/>
    <w:rsid w:val="00412CFD"/>
    <w:rsid w:val="00420D20"/>
    <w:rsid w:val="00426715"/>
    <w:rsid w:val="00431299"/>
    <w:rsid w:val="00440EE9"/>
    <w:rsid w:val="0044120F"/>
    <w:rsid w:val="004516E8"/>
    <w:rsid w:val="004535ED"/>
    <w:rsid w:val="00455CE6"/>
    <w:rsid w:val="004571E7"/>
    <w:rsid w:val="00474570"/>
    <w:rsid w:val="004818FB"/>
    <w:rsid w:val="00481C9F"/>
    <w:rsid w:val="0048304D"/>
    <w:rsid w:val="004870BC"/>
    <w:rsid w:val="00493237"/>
    <w:rsid w:val="0049325A"/>
    <w:rsid w:val="004A190E"/>
    <w:rsid w:val="004A6754"/>
    <w:rsid w:val="004B1A30"/>
    <w:rsid w:val="004C20FD"/>
    <w:rsid w:val="004C721D"/>
    <w:rsid w:val="004D386A"/>
    <w:rsid w:val="004D70ED"/>
    <w:rsid w:val="004E11DF"/>
    <w:rsid w:val="004E5AC4"/>
    <w:rsid w:val="004E7459"/>
    <w:rsid w:val="004F1E71"/>
    <w:rsid w:val="00501466"/>
    <w:rsid w:val="00502615"/>
    <w:rsid w:val="00503773"/>
    <w:rsid w:val="005108B4"/>
    <w:rsid w:val="00513B9F"/>
    <w:rsid w:val="00523863"/>
    <w:rsid w:val="005303BF"/>
    <w:rsid w:val="00532374"/>
    <w:rsid w:val="00533766"/>
    <w:rsid w:val="0055094C"/>
    <w:rsid w:val="005549EA"/>
    <w:rsid w:val="0055541D"/>
    <w:rsid w:val="00566C62"/>
    <w:rsid w:val="00567CE6"/>
    <w:rsid w:val="005739C3"/>
    <w:rsid w:val="00575227"/>
    <w:rsid w:val="00576CE9"/>
    <w:rsid w:val="00580937"/>
    <w:rsid w:val="005821BE"/>
    <w:rsid w:val="00584902"/>
    <w:rsid w:val="00591103"/>
    <w:rsid w:val="00594D6B"/>
    <w:rsid w:val="005968B7"/>
    <w:rsid w:val="005C6C85"/>
    <w:rsid w:val="005C70E0"/>
    <w:rsid w:val="005D3748"/>
    <w:rsid w:val="005D5E47"/>
    <w:rsid w:val="005D75F4"/>
    <w:rsid w:val="005E5FE8"/>
    <w:rsid w:val="005F2DEC"/>
    <w:rsid w:val="00600482"/>
    <w:rsid w:val="00601F8E"/>
    <w:rsid w:val="00604DA8"/>
    <w:rsid w:val="0060548E"/>
    <w:rsid w:val="00611B55"/>
    <w:rsid w:val="00614D9E"/>
    <w:rsid w:val="0063710C"/>
    <w:rsid w:val="0064084C"/>
    <w:rsid w:val="006408BA"/>
    <w:rsid w:val="00646C83"/>
    <w:rsid w:val="00651642"/>
    <w:rsid w:val="00653759"/>
    <w:rsid w:val="006549BC"/>
    <w:rsid w:val="0066011E"/>
    <w:rsid w:val="006731A2"/>
    <w:rsid w:val="006746D6"/>
    <w:rsid w:val="00683CEF"/>
    <w:rsid w:val="00687234"/>
    <w:rsid w:val="006877D7"/>
    <w:rsid w:val="00693FE7"/>
    <w:rsid w:val="006A6200"/>
    <w:rsid w:val="006B2DB6"/>
    <w:rsid w:val="006B31E0"/>
    <w:rsid w:val="006B5753"/>
    <w:rsid w:val="006C183F"/>
    <w:rsid w:val="006D1FA0"/>
    <w:rsid w:val="006D3EB5"/>
    <w:rsid w:val="006D5099"/>
    <w:rsid w:val="006D62B0"/>
    <w:rsid w:val="006D7100"/>
    <w:rsid w:val="006E28CE"/>
    <w:rsid w:val="006E69A6"/>
    <w:rsid w:val="006E7EBF"/>
    <w:rsid w:val="006F3A09"/>
    <w:rsid w:val="006F406F"/>
    <w:rsid w:val="00700137"/>
    <w:rsid w:val="00700BD8"/>
    <w:rsid w:val="0070153C"/>
    <w:rsid w:val="007112D3"/>
    <w:rsid w:val="007129E0"/>
    <w:rsid w:val="007203B6"/>
    <w:rsid w:val="00723339"/>
    <w:rsid w:val="00727ADE"/>
    <w:rsid w:val="0075057C"/>
    <w:rsid w:val="007562DE"/>
    <w:rsid w:val="00760D70"/>
    <w:rsid w:val="0076121E"/>
    <w:rsid w:val="0076478A"/>
    <w:rsid w:val="007772D0"/>
    <w:rsid w:val="00780685"/>
    <w:rsid w:val="00790154"/>
    <w:rsid w:val="007A2532"/>
    <w:rsid w:val="007A2EB4"/>
    <w:rsid w:val="007A3278"/>
    <w:rsid w:val="007A5FAC"/>
    <w:rsid w:val="007A6D76"/>
    <w:rsid w:val="007B04A8"/>
    <w:rsid w:val="007B0DE6"/>
    <w:rsid w:val="007B1861"/>
    <w:rsid w:val="007B7991"/>
    <w:rsid w:val="007C2F7C"/>
    <w:rsid w:val="007C34BC"/>
    <w:rsid w:val="007C3B91"/>
    <w:rsid w:val="007C5B47"/>
    <w:rsid w:val="007C6009"/>
    <w:rsid w:val="007C7822"/>
    <w:rsid w:val="007C7824"/>
    <w:rsid w:val="007D0959"/>
    <w:rsid w:val="007D1972"/>
    <w:rsid w:val="007D292D"/>
    <w:rsid w:val="007D2B3B"/>
    <w:rsid w:val="007D2BF9"/>
    <w:rsid w:val="007D31FB"/>
    <w:rsid w:val="007D4E78"/>
    <w:rsid w:val="007E04C6"/>
    <w:rsid w:val="007E251E"/>
    <w:rsid w:val="007E3406"/>
    <w:rsid w:val="007E3734"/>
    <w:rsid w:val="007F1291"/>
    <w:rsid w:val="007F4C16"/>
    <w:rsid w:val="007F6308"/>
    <w:rsid w:val="007F6E72"/>
    <w:rsid w:val="00800DD6"/>
    <w:rsid w:val="008071F5"/>
    <w:rsid w:val="00811407"/>
    <w:rsid w:val="00811BCE"/>
    <w:rsid w:val="00812672"/>
    <w:rsid w:val="00812A6F"/>
    <w:rsid w:val="00815A64"/>
    <w:rsid w:val="0082010F"/>
    <w:rsid w:val="00825A29"/>
    <w:rsid w:val="00826DD4"/>
    <w:rsid w:val="00833C80"/>
    <w:rsid w:val="0084116D"/>
    <w:rsid w:val="0084306F"/>
    <w:rsid w:val="00843F92"/>
    <w:rsid w:val="008507BC"/>
    <w:rsid w:val="00854AE6"/>
    <w:rsid w:val="00860E78"/>
    <w:rsid w:val="0086227D"/>
    <w:rsid w:val="00862315"/>
    <w:rsid w:val="00873BE3"/>
    <w:rsid w:val="00875632"/>
    <w:rsid w:val="0088002F"/>
    <w:rsid w:val="00880483"/>
    <w:rsid w:val="00881D60"/>
    <w:rsid w:val="00883D9B"/>
    <w:rsid w:val="00893F0A"/>
    <w:rsid w:val="0089447D"/>
    <w:rsid w:val="008A26F8"/>
    <w:rsid w:val="008A3F8B"/>
    <w:rsid w:val="008A580D"/>
    <w:rsid w:val="008B2C65"/>
    <w:rsid w:val="008B4147"/>
    <w:rsid w:val="008B45EB"/>
    <w:rsid w:val="008B7219"/>
    <w:rsid w:val="008C0334"/>
    <w:rsid w:val="008C23AF"/>
    <w:rsid w:val="008C67E0"/>
    <w:rsid w:val="008E1F39"/>
    <w:rsid w:val="008F237D"/>
    <w:rsid w:val="008F2578"/>
    <w:rsid w:val="008F272D"/>
    <w:rsid w:val="008F27CC"/>
    <w:rsid w:val="008F29C9"/>
    <w:rsid w:val="008F3AD3"/>
    <w:rsid w:val="008F4DCA"/>
    <w:rsid w:val="00913A81"/>
    <w:rsid w:val="009150DA"/>
    <w:rsid w:val="009158BE"/>
    <w:rsid w:val="0091650B"/>
    <w:rsid w:val="00917DE6"/>
    <w:rsid w:val="00925570"/>
    <w:rsid w:val="00926501"/>
    <w:rsid w:val="00946BDD"/>
    <w:rsid w:val="00957927"/>
    <w:rsid w:val="00961212"/>
    <w:rsid w:val="009658C0"/>
    <w:rsid w:val="00972350"/>
    <w:rsid w:val="00975190"/>
    <w:rsid w:val="009754B3"/>
    <w:rsid w:val="009807A0"/>
    <w:rsid w:val="00981D72"/>
    <w:rsid w:val="00982524"/>
    <w:rsid w:val="0098592F"/>
    <w:rsid w:val="00991E15"/>
    <w:rsid w:val="0099651F"/>
    <w:rsid w:val="009B6B7C"/>
    <w:rsid w:val="009C3B79"/>
    <w:rsid w:val="009C450F"/>
    <w:rsid w:val="009C47DB"/>
    <w:rsid w:val="009D0DDD"/>
    <w:rsid w:val="009D1293"/>
    <w:rsid w:val="009D1D25"/>
    <w:rsid w:val="009D29BB"/>
    <w:rsid w:val="009D7275"/>
    <w:rsid w:val="009D7B75"/>
    <w:rsid w:val="009E4105"/>
    <w:rsid w:val="009E4602"/>
    <w:rsid w:val="009F7B8E"/>
    <w:rsid w:val="00A13778"/>
    <w:rsid w:val="00A1599B"/>
    <w:rsid w:val="00A2666C"/>
    <w:rsid w:val="00A3173C"/>
    <w:rsid w:val="00A33BB8"/>
    <w:rsid w:val="00A37BB3"/>
    <w:rsid w:val="00A469CD"/>
    <w:rsid w:val="00A50DEF"/>
    <w:rsid w:val="00A51472"/>
    <w:rsid w:val="00A57B13"/>
    <w:rsid w:val="00A72CD3"/>
    <w:rsid w:val="00A76133"/>
    <w:rsid w:val="00A87066"/>
    <w:rsid w:val="00A878E4"/>
    <w:rsid w:val="00A95CCD"/>
    <w:rsid w:val="00AA3525"/>
    <w:rsid w:val="00AA4772"/>
    <w:rsid w:val="00AB4053"/>
    <w:rsid w:val="00AB6329"/>
    <w:rsid w:val="00AB73CF"/>
    <w:rsid w:val="00AC5648"/>
    <w:rsid w:val="00AC7827"/>
    <w:rsid w:val="00AD0B13"/>
    <w:rsid w:val="00AD7FD7"/>
    <w:rsid w:val="00AE3528"/>
    <w:rsid w:val="00AE3F14"/>
    <w:rsid w:val="00AE6BE7"/>
    <w:rsid w:val="00AF1DE9"/>
    <w:rsid w:val="00AF5F42"/>
    <w:rsid w:val="00B00B05"/>
    <w:rsid w:val="00B010D4"/>
    <w:rsid w:val="00B03151"/>
    <w:rsid w:val="00B100F8"/>
    <w:rsid w:val="00B10442"/>
    <w:rsid w:val="00B13B68"/>
    <w:rsid w:val="00B427E2"/>
    <w:rsid w:val="00B44FE4"/>
    <w:rsid w:val="00B46C95"/>
    <w:rsid w:val="00B5736F"/>
    <w:rsid w:val="00B62FB3"/>
    <w:rsid w:val="00B720DC"/>
    <w:rsid w:val="00B8023A"/>
    <w:rsid w:val="00B80688"/>
    <w:rsid w:val="00B8443C"/>
    <w:rsid w:val="00B856A5"/>
    <w:rsid w:val="00B921EF"/>
    <w:rsid w:val="00BA5404"/>
    <w:rsid w:val="00BA6664"/>
    <w:rsid w:val="00BA6F7D"/>
    <w:rsid w:val="00BB19F2"/>
    <w:rsid w:val="00BB23AA"/>
    <w:rsid w:val="00BB6FE1"/>
    <w:rsid w:val="00BC051A"/>
    <w:rsid w:val="00BC1CE0"/>
    <w:rsid w:val="00BC24DC"/>
    <w:rsid w:val="00BC7E57"/>
    <w:rsid w:val="00BD0526"/>
    <w:rsid w:val="00BD6B30"/>
    <w:rsid w:val="00BE4799"/>
    <w:rsid w:val="00BF3AA6"/>
    <w:rsid w:val="00BF4EA2"/>
    <w:rsid w:val="00C02371"/>
    <w:rsid w:val="00C062C3"/>
    <w:rsid w:val="00C16057"/>
    <w:rsid w:val="00C16577"/>
    <w:rsid w:val="00C271CE"/>
    <w:rsid w:val="00C32C40"/>
    <w:rsid w:val="00C33562"/>
    <w:rsid w:val="00C42CAC"/>
    <w:rsid w:val="00C444B1"/>
    <w:rsid w:val="00C452DA"/>
    <w:rsid w:val="00C458ED"/>
    <w:rsid w:val="00C50E50"/>
    <w:rsid w:val="00C566FD"/>
    <w:rsid w:val="00C65BBB"/>
    <w:rsid w:val="00C8064B"/>
    <w:rsid w:val="00C80CA7"/>
    <w:rsid w:val="00C8255E"/>
    <w:rsid w:val="00C86DB9"/>
    <w:rsid w:val="00CA161A"/>
    <w:rsid w:val="00CA4D32"/>
    <w:rsid w:val="00CB0A79"/>
    <w:rsid w:val="00CB0EE9"/>
    <w:rsid w:val="00CB2ABC"/>
    <w:rsid w:val="00CC6C04"/>
    <w:rsid w:val="00CD2F83"/>
    <w:rsid w:val="00CD479E"/>
    <w:rsid w:val="00CD765B"/>
    <w:rsid w:val="00CE024F"/>
    <w:rsid w:val="00CE2323"/>
    <w:rsid w:val="00CE3632"/>
    <w:rsid w:val="00CF19D5"/>
    <w:rsid w:val="00CF35AA"/>
    <w:rsid w:val="00CF7518"/>
    <w:rsid w:val="00CF7FD2"/>
    <w:rsid w:val="00D003E6"/>
    <w:rsid w:val="00D0067C"/>
    <w:rsid w:val="00D0711B"/>
    <w:rsid w:val="00D12B16"/>
    <w:rsid w:val="00D13425"/>
    <w:rsid w:val="00D24B3D"/>
    <w:rsid w:val="00D26573"/>
    <w:rsid w:val="00D26AD2"/>
    <w:rsid w:val="00D35ED4"/>
    <w:rsid w:val="00D3628B"/>
    <w:rsid w:val="00D41876"/>
    <w:rsid w:val="00D53DB3"/>
    <w:rsid w:val="00D64E73"/>
    <w:rsid w:val="00D93127"/>
    <w:rsid w:val="00DA0773"/>
    <w:rsid w:val="00DA0861"/>
    <w:rsid w:val="00DA4B12"/>
    <w:rsid w:val="00DB6C1D"/>
    <w:rsid w:val="00DC1578"/>
    <w:rsid w:val="00DC522B"/>
    <w:rsid w:val="00DD3290"/>
    <w:rsid w:val="00DE4296"/>
    <w:rsid w:val="00E049D4"/>
    <w:rsid w:val="00E105AF"/>
    <w:rsid w:val="00E1330F"/>
    <w:rsid w:val="00E1541C"/>
    <w:rsid w:val="00E17671"/>
    <w:rsid w:val="00E26C66"/>
    <w:rsid w:val="00E47B69"/>
    <w:rsid w:val="00E5590C"/>
    <w:rsid w:val="00E57D00"/>
    <w:rsid w:val="00E6524C"/>
    <w:rsid w:val="00E66FFA"/>
    <w:rsid w:val="00E7209C"/>
    <w:rsid w:val="00E721A3"/>
    <w:rsid w:val="00E72B27"/>
    <w:rsid w:val="00E733E1"/>
    <w:rsid w:val="00E73F2E"/>
    <w:rsid w:val="00E75965"/>
    <w:rsid w:val="00E83CF6"/>
    <w:rsid w:val="00E96DE9"/>
    <w:rsid w:val="00EA0355"/>
    <w:rsid w:val="00EA503D"/>
    <w:rsid w:val="00EA7114"/>
    <w:rsid w:val="00EA73CD"/>
    <w:rsid w:val="00EB1D13"/>
    <w:rsid w:val="00EB20FB"/>
    <w:rsid w:val="00EB3B04"/>
    <w:rsid w:val="00EB4AB6"/>
    <w:rsid w:val="00EC4299"/>
    <w:rsid w:val="00EE3B0B"/>
    <w:rsid w:val="00EF3615"/>
    <w:rsid w:val="00EF53D2"/>
    <w:rsid w:val="00EF6618"/>
    <w:rsid w:val="00EF7944"/>
    <w:rsid w:val="00F13001"/>
    <w:rsid w:val="00F14040"/>
    <w:rsid w:val="00F3503B"/>
    <w:rsid w:val="00F363E6"/>
    <w:rsid w:val="00F3684E"/>
    <w:rsid w:val="00F42433"/>
    <w:rsid w:val="00F44E97"/>
    <w:rsid w:val="00F46AA5"/>
    <w:rsid w:val="00F50F78"/>
    <w:rsid w:val="00F53518"/>
    <w:rsid w:val="00F53E9A"/>
    <w:rsid w:val="00F5505C"/>
    <w:rsid w:val="00F57DBA"/>
    <w:rsid w:val="00F60190"/>
    <w:rsid w:val="00F60327"/>
    <w:rsid w:val="00F60A9C"/>
    <w:rsid w:val="00F674CA"/>
    <w:rsid w:val="00F70659"/>
    <w:rsid w:val="00F743A7"/>
    <w:rsid w:val="00F84FEC"/>
    <w:rsid w:val="00FA016F"/>
    <w:rsid w:val="00FA161D"/>
    <w:rsid w:val="00FA21B3"/>
    <w:rsid w:val="00FA21D6"/>
    <w:rsid w:val="00FA31FD"/>
    <w:rsid w:val="00FA41B4"/>
    <w:rsid w:val="00FA6463"/>
    <w:rsid w:val="00FB2413"/>
    <w:rsid w:val="00FB27B9"/>
    <w:rsid w:val="00FB5F78"/>
    <w:rsid w:val="00FB728E"/>
    <w:rsid w:val="00FC1D57"/>
    <w:rsid w:val="00FC379E"/>
    <w:rsid w:val="00FD0B47"/>
    <w:rsid w:val="00FE037B"/>
    <w:rsid w:val="00FE0410"/>
    <w:rsid w:val="00FE1A12"/>
    <w:rsid w:val="00FE67EE"/>
    <w:rsid w:val="00FF06B8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61434D"/>
  <w15:docId w15:val="{8BDAA2AF-A6A0-4987-B82C-2EAB5815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3DB3"/>
    <w:pPr>
      <w:spacing w:line="280" w:lineRule="atLeast"/>
      <w:jc w:val="both"/>
    </w:pPr>
    <w:rPr>
      <w:rFonts w:ascii="Arial" w:hAnsi="Arial" w:cs="Arial"/>
      <w:lang w:eastAsia="zh-TW"/>
    </w:rPr>
  </w:style>
  <w:style w:type="paragraph" w:styleId="berschrift1">
    <w:name w:val="heading 1"/>
    <w:basedOn w:val="Standard"/>
    <w:next w:val="Standard"/>
    <w:qFormat/>
    <w:rsid w:val="001F237C"/>
    <w:pPr>
      <w:keepNext/>
      <w:outlineLvl w:val="0"/>
    </w:pPr>
    <w:rPr>
      <w:b/>
      <w:bCs/>
      <w:kern w:val="32"/>
    </w:rPr>
  </w:style>
  <w:style w:type="paragraph" w:styleId="berschrift2">
    <w:name w:val="heading 2"/>
    <w:basedOn w:val="Standard"/>
    <w:next w:val="Standard"/>
    <w:qFormat/>
    <w:rsid w:val="001F237C"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1F237C"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40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Tabellenraster">
    <w:name w:val="Table Grid"/>
    <w:basedOn w:val="NormaleTabelle"/>
    <w:uiPriority w:val="39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Standard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Standard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Standard"/>
    <w:rsid w:val="003D208E"/>
    <w:rPr>
      <w:b/>
      <w:bCs/>
    </w:rPr>
  </w:style>
  <w:style w:type="paragraph" w:customStyle="1" w:styleId="Adresse">
    <w:name w:val="Adresse"/>
    <w:basedOn w:val="Standard"/>
    <w:rsid w:val="003171F1"/>
    <w:pPr>
      <w:spacing w:line="220" w:lineRule="atLeast"/>
      <w:ind w:right="1985"/>
    </w:pPr>
    <w:rPr>
      <w:sz w:val="18"/>
      <w:szCs w:val="18"/>
    </w:rPr>
  </w:style>
  <w:style w:type="paragraph" w:customStyle="1" w:styleId="Absenderzeile">
    <w:name w:val="Absenderzeile"/>
    <w:basedOn w:val="Standard"/>
    <w:rsid w:val="00A37BB3"/>
    <w:pPr>
      <w:spacing w:line="180" w:lineRule="exact"/>
    </w:pPr>
    <w:rPr>
      <w:sz w:val="14"/>
      <w:szCs w:val="14"/>
    </w:rPr>
  </w:style>
  <w:style w:type="paragraph" w:customStyle="1" w:styleId="Untereinheit">
    <w:name w:val="Untereinheit"/>
    <w:basedOn w:val="Universittseinheit"/>
    <w:rsid w:val="00385127"/>
    <w:rPr>
      <w:b w:val="0"/>
      <w:bCs w:val="0"/>
    </w:rPr>
  </w:style>
  <w:style w:type="paragraph" w:styleId="Sprechblasentext">
    <w:name w:val="Balloon Text"/>
    <w:basedOn w:val="Standard"/>
    <w:semiHidden/>
    <w:rsid w:val="00D4187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737DD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rsid w:val="00143867"/>
    <w:pPr>
      <w:tabs>
        <w:tab w:val="left" w:pos="540"/>
      </w:tabs>
      <w:spacing w:after="240" w:line="240" w:lineRule="auto"/>
      <w:ind w:left="540" w:hanging="1"/>
    </w:pPr>
    <w:rPr>
      <w:rFonts w:eastAsia="Times New Roman" w:cs="Times New Roman"/>
      <w:lang w:eastAsia="en-GB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43867"/>
    <w:rPr>
      <w:rFonts w:ascii="Arial" w:eastAsia="Times New Roman" w:hAnsi="Arial"/>
      <w:lang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47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47D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customStyle="1" w:styleId="Tabellenraster1">
    <w:name w:val="Tabellenraster1"/>
    <w:basedOn w:val="NormaleTabelle"/>
    <w:next w:val="Tabellenraster"/>
    <w:uiPriority w:val="39"/>
    <w:rsid w:val="002C47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47D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47D5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C47D5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06323"/>
    <w:pPr>
      <w:jc w:val="both"/>
    </w:pPr>
    <w:rPr>
      <w:rFonts w:ascii="Arial" w:eastAsia="PMingLiU" w:hAnsi="Arial" w:cs="Arial"/>
      <w:b/>
      <w:bCs/>
      <w:kern w:val="0"/>
      <w:lang w:eastAsia="zh-TW"/>
      <w14:ligatures w14:val="none"/>
    </w:rPr>
  </w:style>
  <w:style w:type="character" w:customStyle="1" w:styleId="KommentarthemaZchn">
    <w:name w:val="Kommentarthema Zchn"/>
    <w:basedOn w:val="KommentartextZchn"/>
    <w:link w:val="Kommentarthema"/>
    <w:semiHidden/>
    <w:rsid w:val="00006323"/>
    <w:rPr>
      <w:rFonts w:ascii="Arial" w:eastAsiaTheme="minorHAnsi" w:hAnsi="Arial" w:cs="Arial"/>
      <w:b/>
      <w:bCs/>
      <w:kern w:val="2"/>
      <w:lang w:eastAsia="zh-TW"/>
      <w14:ligatures w14:val="standardContextual"/>
    </w:rPr>
  </w:style>
  <w:style w:type="paragraph" w:styleId="berarbeitung">
    <w:name w:val="Revision"/>
    <w:hidden/>
    <w:uiPriority w:val="99"/>
    <w:semiHidden/>
    <w:rsid w:val="00EF7944"/>
    <w:rPr>
      <w:rFonts w:ascii="Arial" w:hAnsi="Arial" w:cs="Arial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3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Universität Zürich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Durussel Natascha</dc:creator>
  <dc:description>Vorlage uzh_brief_mit_absender_d MSO2003 v1 6.5.2010</dc:description>
  <cp:lastModifiedBy>Claudine Leysinger</cp:lastModifiedBy>
  <cp:revision>2</cp:revision>
  <cp:lastPrinted>2023-11-23T13:46:00Z</cp:lastPrinted>
  <dcterms:created xsi:type="dcterms:W3CDTF">2026-07-09T09:32:00Z</dcterms:created>
  <dcterms:modified xsi:type="dcterms:W3CDTF">2026-07-09T09:32:00Z</dcterms:modified>
</cp:coreProperties>
</file>