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9015" w:type="dxa"/>
        <w:tblLayout w:type="fixed"/>
        <w:tblLook w:val="01E0" w:firstRow="1" w:lastRow="1" w:firstColumn="1" w:lastColumn="1" w:noHBand="0" w:noVBand="0"/>
      </w:tblPr>
      <w:tblGrid>
        <w:gridCol w:w="5670"/>
        <w:gridCol w:w="3345"/>
      </w:tblGrid>
      <w:tr w:rsidR="00EE3B0B" w14:paraId="0B90C550" w14:textId="77777777" w:rsidTr="00F55616">
        <w:trPr>
          <w:trHeight w:hRule="exact" w:val="57"/>
        </w:trPr>
        <w:tc>
          <w:tcPr>
            <w:tcW w:w="5670" w:type="dxa"/>
            <w:vMerge w:val="restart"/>
          </w:tcPr>
          <w:p w14:paraId="525046CC" w14:textId="77777777" w:rsidR="00EE3B0B" w:rsidRPr="00BF3AA6" w:rsidRDefault="00EE3B0B" w:rsidP="00F55616">
            <w:pPr>
              <w:tabs>
                <w:tab w:val="left" w:pos="1266"/>
              </w:tabs>
            </w:pPr>
          </w:p>
        </w:tc>
        <w:tc>
          <w:tcPr>
            <w:tcW w:w="3345" w:type="dxa"/>
          </w:tcPr>
          <w:p w14:paraId="6CB8E0B1" w14:textId="77777777" w:rsidR="00EE3B0B" w:rsidRDefault="00EE3B0B" w:rsidP="00F55616"/>
        </w:tc>
      </w:tr>
      <w:tr w:rsidR="00EE3B0B" w14:paraId="175ABA4C" w14:textId="77777777" w:rsidTr="00F55616">
        <w:trPr>
          <w:trHeight w:hRule="exact" w:val="624"/>
        </w:trPr>
        <w:tc>
          <w:tcPr>
            <w:tcW w:w="5670" w:type="dxa"/>
            <w:vMerge/>
          </w:tcPr>
          <w:p w14:paraId="4BEE4DD3" w14:textId="77777777" w:rsidR="00EE3B0B" w:rsidRDefault="00EE3B0B" w:rsidP="00F55616"/>
        </w:tc>
        <w:tc>
          <w:tcPr>
            <w:tcW w:w="3345" w:type="dxa"/>
            <w:vMerge w:val="restart"/>
          </w:tcPr>
          <w:p w14:paraId="102C8799" w14:textId="77777777" w:rsidR="00EE3B0B" w:rsidRPr="007B04A8" w:rsidRDefault="00EE3B0B" w:rsidP="00F55616">
            <w:pPr>
              <w:pStyle w:val="Absender"/>
            </w:pPr>
          </w:p>
        </w:tc>
      </w:tr>
      <w:tr w:rsidR="00EE3B0B" w14:paraId="185ED66C" w14:textId="77777777" w:rsidTr="00F55616">
        <w:trPr>
          <w:trHeight w:hRule="exact" w:val="304"/>
        </w:trPr>
        <w:tc>
          <w:tcPr>
            <w:tcW w:w="5670" w:type="dxa"/>
          </w:tcPr>
          <w:p w14:paraId="0EA9B48D" w14:textId="77777777" w:rsidR="00EE3B0B" w:rsidRPr="009D7275" w:rsidRDefault="00EE3B0B" w:rsidP="00F55616">
            <w:pPr>
              <w:tabs>
                <w:tab w:val="left" w:pos="1020"/>
              </w:tabs>
            </w:pPr>
          </w:p>
        </w:tc>
        <w:tc>
          <w:tcPr>
            <w:tcW w:w="3345" w:type="dxa"/>
            <w:vMerge/>
          </w:tcPr>
          <w:p w14:paraId="1F804EE1" w14:textId="77777777" w:rsidR="00EE3B0B" w:rsidRPr="003D208E" w:rsidRDefault="00EE3B0B" w:rsidP="00F55616">
            <w:pPr>
              <w:pStyle w:val="Absender"/>
              <w:rPr>
                <w:b/>
                <w:bCs/>
              </w:rPr>
            </w:pPr>
          </w:p>
        </w:tc>
      </w:tr>
    </w:tbl>
    <w:p w14:paraId="1AA1F365" w14:textId="77777777" w:rsidR="00D26AD2" w:rsidRDefault="00D26AD2" w:rsidP="00BF4EA2">
      <w:pPr>
        <w:jc w:val="left"/>
        <w:outlineLvl w:val="0"/>
        <w:rPr>
          <w:b/>
          <w:caps/>
          <w:sz w:val="24"/>
          <w:szCs w:val="24"/>
        </w:rPr>
      </w:pPr>
    </w:p>
    <w:p w14:paraId="1BF66DF0" w14:textId="77777777" w:rsidR="002C15CE" w:rsidRDefault="002C15CE" w:rsidP="002C15CE">
      <w:pPr>
        <w:jc w:val="left"/>
        <w:outlineLvl w:val="0"/>
        <w:rPr>
          <w:b/>
          <w:caps/>
          <w:sz w:val="24"/>
          <w:szCs w:val="24"/>
          <w:lang w:val="en-US"/>
        </w:rPr>
      </w:pPr>
      <w:r w:rsidRPr="008E7493">
        <w:rPr>
          <w:b/>
          <w:caps/>
          <w:sz w:val="24"/>
          <w:szCs w:val="24"/>
          <w:lang w:val="en-US"/>
        </w:rPr>
        <w:t>Individual outline of rights and responsibilitie</w:t>
      </w:r>
      <w:r>
        <w:rPr>
          <w:b/>
          <w:caps/>
          <w:sz w:val="24"/>
          <w:szCs w:val="24"/>
          <w:lang w:val="en-US"/>
        </w:rPr>
        <w:t>s</w:t>
      </w:r>
      <w:r w:rsidRPr="008E7493">
        <w:rPr>
          <w:b/>
          <w:caps/>
          <w:sz w:val="24"/>
          <w:szCs w:val="24"/>
          <w:lang w:val="en-US"/>
        </w:rPr>
        <w:t xml:space="preserve"> f</w:t>
      </w:r>
      <w:r>
        <w:rPr>
          <w:b/>
          <w:caps/>
          <w:sz w:val="24"/>
          <w:szCs w:val="24"/>
          <w:lang w:val="en-US"/>
        </w:rPr>
        <w:t>o</w:t>
      </w:r>
      <w:r w:rsidRPr="008E7493">
        <w:rPr>
          <w:b/>
          <w:caps/>
          <w:sz w:val="24"/>
          <w:szCs w:val="24"/>
          <w:lang w:val="en-US"/>
        </w:rPr>
        <w:t xml:space="preserve">r </w:t>
      </w:r>
    </w:p>
    <w:p w14:paraId="57E44C5B" w14:textId="77777777" w:rsidR="002C15CE" w:rsidRPr="00533E1A" w:rsidRDefault="002C15CE" w:rsidP="002C15CE">
      <w:pPr>
        <w:jc w:val="left"/>
        <w:outlineLvl w:val="0"/>
        <w:rPr>
          <w:b/>
          <w:caps/>
          <w:sz w:val="24"/>
          <w:szCs w:val="24"/>
          <w:lang w:val="en-US"/>
        </w:rPr>
      </w:pPr>
      <w:r w:rsidRPr="00533E1A">
        <w:rPr>
          <w:b/>
          <w:caps/>
          <w:sz w:val="24"/>
          <w:szCs w:val="24"/>
          <w:lang w:val="en-US"/>
        </w:rPr>
        <w:t>Phd candidates</w:t>
      </w:r>
    </w:p>
    <w:p w14:paraId="0FBFEB1E" w14:textId="43B4C4CF" w:rsidR="00EE3B0B" w:rsidRPr="004F0161" w:rsidRDefault="001D0F82" w:rsidP="001D0F82">
      <w:pPr>
        <w:jc w:val="left"/>
        <w:outlineLvl w:val="0"/>
        <w:rPr>
          <w:bCs/>
          <w:caps/>
          <w:lang w:val="en-US"/>
        </w:rPr>
      </w:pPr>
      <w:r w:rsidRPr="004F0161">
        <w:rPr>
          <w:bCs/>
          <w:lang w:val="en-US"/>
        </w:rPr>
        <w:t>(</w:t>
      </w:r>
      <w:r w:rsidR="00C0073B">
        <w:rPr>
          <w:bCs/>
          <w:lang w:val="en-US"/>
        </w:rPr>
        <w:t>9 July</w:t>
      </w:r>
      <w:r w:rsidR="004F0161">
        <w:rPr>
          <w:bCs/>
          <w:lang w:val="en-US"/>
        </w:rPr>
        <w:t xml:space="preserve"> 202</w:t>
      </w:r>
      <w:r w:rsidR="00C0073B">
        <w:rPr>
          <w:bCs/>
          <w:lang w:val="en-US"/>
        </w:rPr>
        <w:t>6</w:t>
      </w:r>
      <w:r w:rsidRPr="004F0161">
        <w:rPr>
          <w:bCs/>
          <w:lang w:val="en-US"/>
        </w:rPr>
        <w:t>, v</w:t>
      </w:r>
      <w:r w:rsidR="00C0073B">
        <w:rPr>
          <w:bCs/>
          <w:lang w:val="en-US"/>
        </w:rPr>
        <w:t>2</w:t>
      </w:r>
      <w:r w:rsidRPr="004F0161">
        <w:rPr>
          <w:bCs/>
          <w:lang w:val="en-US"/>
        </w:rPr>
        <w:t>)</w:t>
      </w:r>
    </w:p>
    <w:p w14:paraId="50ABA30E" w14:textId="77777777" w:rsidR="00EE3B0B" w:rsidRPr="00533E1A" w:rsidRDefault="00EE3B0B" w:rsidP="00EE3B0B">
      <w:pPr>
        <w:rPr>
          <w:sz w:val="22"/>
          <w:lang w:val="en-US"/>
        </w:rPr>
      </w:pPr>
    </w:p>
    <w:p w14:paraId="639B4306" w14:textId="77777777" w:rsidR="00EE3B0B" w:rsidRPr="00533E1A" w:rsidRDefault="00EE3B0B" w:rsidP="00EE3B0B">
      <w:pPr>
        <w:rPr>
          <w:sz w:val="22"/>
          <w:lang w:val="en-US"/>
        </w:rPr>
      </w:pPr>
    </w:p>
    <w:p w14:paraId="02B74B88" w14:textId="77777777" w:rsidR="002C15CE" w:rsidRPr="008E7493" w:rsidRDefault="002C15CE" w:rsidP="002C15CE">
      <w:pPr>
        <w:tabs>
          <w:tab w:val="left" w:pos="2340"/>
        </w:tabs>
        <w:outlineLvl w:val="0"/>
        <w:rPr>
          <w:lang w:val="en-US"/>
        </w:rPr>
      </w:pPr>
      <w:r w:rsidRPr="008E7493">
        <w:rPr>
          <w:rFonts w:eastAsia="Times"/>
          <w:szCs w:val="24"/>
          <w:lang w:val="en-US"/>
        </w:rPr>
        <w:t>PhD candidate</w:t>
      </w:r>
      <w:r w:rsidRPr="008E7493">
        <w:rPr>
          <w:lang w:val="en-US"/>
        </w:rPr>
        <w:t>:</w:t>
      </w:r>
      <w:r w:rsidRPr="008E7493">
        <w:rPr>
          <w:lang w:val="en-US"/>
        </w:rPr>
        <w:tab/>
      </w:r>
      <w:r>
        <w:fldChar w:fldCharType="begin">
          <w:ffData>
            <w:name w:val="Text1"/>
            <w:enabled/>
            <w:calcOnExit w:val="0"/>
            <w:textInput>
              <w:default w:val="NAME"/>
            </w:textInput>
          </w:ffData>
        </w:fldChar>
      </w:r>
      <w:bookmarkStart w:id="0" w:name="Text1"/>
      <w:r w:rsidRPr="008E7493">
        <w:rPr>
          <w:lang w:val="en-US"/>
        </w:rPr>
        <w:instrText xml:space="preserve"> FORMTEXT </w:instrText>
      </w:r>
      <w:r>
        <w:fldChar w:fldCharType="separate"/>
      </w:r>
      <w:r w:rsidRPr="008E7493">
        <w:rPr>
          <w:noProof/>
          <w:lang w:val="en-US"/>
        </w:rPr>
        <w:t>NAME</w:t>
      </w:r>
      <w:r>
        <w:fldChar w:fldCharType="end"/>
      </w:r>
      <w:bookmarkEnd w:id="0"/>
    </w:p>
    <w:p w14:paraId="4CD94F89" w14:textId="77777777" w:rsidR="002C15CE" w:rsidRPr="008E7493" w:rsidRDefault="002C15CE" w:rsidP="002C15CE">
      <w:pPr>
        <w:tabs>
          <w:tab w:val="left" w:pos="2340"/>
        </w:tabs>
        <w:rPr>
          <w:lang w:val="en-US"/>
        </w:rPr>
      </w:pPr>
    </w:p>
    <w:p w14:paraId="47CD1E47" w14:textId="77777777" w:rsidR="002C15CE" w:rsidRPr="008E7493" w:rsidRDefault="002C15CE" w:rsidP="002C15CE">
      <w:pPr>
        <w:tabs>
          <w:tab w:val="left" w:pos="2340"/>
        </w:tabs>
        <w:rPr>
          <w:lang w:val="en-US"/>
        </w:rPr>
      </w:pPr>
      <w:r w:rsidRPr="008E7493">
        <w:rPr>
          <w:lang w:val="en-US"/>
        </w:rPr>
        <w:t>Supervisor:</w:t>
      </w:r>
      <w:r w:rsidRPr="008E7493">
        <w:rPr>
          <w:lang w:val="en-US"/>
        </w:rPr>
        <w:tab/>
        <w:t xml:space="preserve">Prof. Dr. </w:t>
      </w:r>
      <w:r>
        <w:fldChar w:fldCharType="begin">
          <w:ffData>
            <w:name w:val="Text2"/>
            <w:enabled/>
            <w:calcOnExit w:val="0"/>
            <w:textInput>
              <w:default w:val="NAME"/>
            </w:textInput>
          </w:ffData>
        </w:fldChar>
      </w:r>
      <w:bookmarkStart w:id="1" w:name="Text2"/>
      <w:r w:rsidRPr="008E7493">
        <w:rPr>
          <w:lang w:val="en-US"/>
        </w:rPr>
        <w:instrText xml:space="preserve"> FORMTEXT </w:instrText>
      </w:r>
      <w:r>
        <w:fldChar w:fldCharType="separate"/>
      </w:r>
      <w:r w:rsidRPr="008E7493">
        <w:rPr>
          <w:noProof/>
          <w:lang w:val="en-US"/>
        </w:rPr>
        <w:t>NAME</w:t>
      </w:r>
      <w:r>
        <w:fldChar w:fldCharType="end"/>
      </w:r>
      <w:bookmarkEnd w:id="1"/>
    </w:p>
    <w:p w14:paraId="230F5CAA" w14:textId="77777777" w:rsidR="002C15CE" w:rsidRPr="008E7493" w:rsidRDefault="002C15CE" w:rsidP="002C15CE">
      <w:pPr>
        <w:tabs>
          <w:tab w:val="left" w:pos="2340"/>
        </w:tabs>
        <w:rPr>
          <w:lang w:val="en-US"/>
        </w:rPr>
      </w:pPr>
    </w:p>
    <w:p w14:paraId="1F62BB8E" w14:textId="77777777" w:rsidR="002C15CE" w:rsidRPr="008E7493" w:rsidRDefault="002C15CE" w:rsidP="002C15CE">
      <w:pPr>
        <w:tabs>
          <w:tab w:val="left" w:pos="2340"/>
        </w:tabs>
        <w:rPr>
          <w:lang w:val="en-US"/>
        </w:rPr>
      </w:pPr>
      <w:r w:rsidRPr="008E7493">
        <w:rPr>
          <w:lang w:val="en-US"/>
        </w:rPr>
        <w:t>Workload:</w:t>
      </w:r>
      <w:r w:rsidRPr="008E7493">
        <w:rPr>
          <w:lang w:val="en-US"/>
        </w:rPr>
        <w:tab/>
      </w:r>
      <w:r w:rsidRPr="00292ED0">
        <w:fldChar w:fldCharType="begin">
          <w:ffData>
            <w:name w:val="Text3"/>
            <w:enabled/>
            <w:calcOnExit w:val="0"/>
            <w:textInput/>
          </w:ffData>
        </w:fldChar>
      </w:r>
      <w:bookmarkStart w:id="2" w:name="Text3"/>
      <w:r w:rsidRPr="008E7493">
        <w:rPr>
          <w:lang w:val="en-US"/>
        </w:rPr>
        <w:instrText xml:space="preserve"> FORMTEXT </w:instrText>
      </w:r>
      <w:r w:rsidRPr="00292ED0">
        <w:fldChar w:fldCharType="separate"/>
      </w:r>
      <w:r w:rsidRPr="00292ED0">
        <w:t> </w:t>
      </w:r>
      <w:r w:rsidRPr="00292ED0">
        <w:t> </w:t>
      </w:r>
      <w:r w:rsidRPr="00292ED0">
        <w:t> </w:t>
      </w:r>
      <w:r w:rsidRPr="00292ED0">
        <w:t> </w:t>
      </w:r>
      <w:r w:rsidRPr="00292ED0">
        <w:t> </w:t>
      </w:r>
      <w:r w:rsidRPr="00292ED0">
        <w:fldChar w:fldCharType="end"/>
      </w:r>
      <w:bookmarkEnd w:id="2"/>
      <w:r w:rsidRPr="008E7493">
        <w:rPr>
          <w:lang w:val="en-US"/>
        </w:rPr>
        <w:t xml:space="preserve"> % (according to the employment by means of an order (</w:t>
      </w:r>
      <w:proofErr w:type="spellStart"/>
      <w:r w:rsidRPr="008E7493">
        <w:rPr>
          <w:lang w:val="en-US"/>
        </w:rPr>
        <w:t>Verfügung</w:t>
      </w:r>
      <w:proofErr w:type="spellEnd"/>
      <w:r w:rsidRPr="008E7493">
        <w:rPr>
          <w:lang w:val="en-US"/>
        </w:rPr>
        <w:t xml:space="preserve">) </w:t>
      </w:r>
      <w:r>
        <w:rPr>
          <w:lang w:val="en-US"/>
        </w:rPr>
        <w:tab/>
        <w:t>of</w:t>
      </w:r>
      <w:r w:rsidRPr="008E7493">
        <w:rPr>
          <w:lang w:val="en-US"/>
        </w:rPr>
        <w:t xml:space="preserve"> </w:t>
      </w:r>
      <w:r>
        <w:fldChar w:fldCharType="begin">
          <w:ffData>
            <w:name w:val=""/>
            <w:enabled/>
            <w:calcOnExit w:val="0"/>
            <w:textInput>
              <w:default w:val="DATE"/>
            </w:textInput>
          </w:ffData>
        </w:fldChar>
      </w:r>
      <w:r w:rsidRPr="008E7493">
        <w:rPr>
          <w:lang w:val="en-US"/>
        </w:rPr>
        <w:instrText xml:space="preserve"> FORMTEXT </w:instrText>
      </w:r>
      <w:r>
        <w:fldChar w:fldCharType="separate"/>
      </w:r>
      <w:r w:rsidRPr="008E7493">
        <w:rPr>
          <w:noProof/>
          <w:lang w:val="en-US"/>
        </w:rPr>
        <w:t>DATE</w:t>
      </w:r>
      <w:r>
        <w:fldChar w:fldCharType="end"/>
      </w:r>
      <w:r w:rsidRPr="008E7493">
        <w:rPr>
          <w:lang w:val="en-US"/>
        </w:rPr>
        <w:t>)</w:t>
      </w:r>
    </w:p>
    <w:p w14:paraId="29C1E93D" w14:textId="77777777" w:rsidR="002C15CE" w:rsidRPr="008E7493" w:rsidRDefault="002C15CE" w:rsidP="002C15CE">
      <w:pPr>
        <w:tabs>
          <w:tab w:val="left" w:pos="2340"/>
        </w:tabs>
        <w:rPr>
          <w:lang w:val="en-US"/>
        </w:rPr>
      </w:pPr>
    </w:p>
    <w:p w14:paraId="0F1D9AE9" w14:textId="77777777" w:rsidR="002C15CE" w:rsidRPr="008E7493" w:rsidRDefault="002C15CE" w:rsidP="002C15CE">
      <w:pPr>
        <w:tabs>
          <w:tab w:val="left" w:pos="2340"/>
        </w:tabs>
        <w:rPr>
          <w:lang w:val="en-US"/>
        </w:rPr>
      </w:pPr>
      <w:r w:rsidRPr="008E7493">
        <w:rPr>
          <w:lang w:val="en-US"/>
        </w:rPr>
        <w:t>Start of employment:</w:t>
      </w:r>
      <w:r w:rsidRPr="008E7493">
        <w:rPr>
          <w:lang w:val="en-US"/>
        </w:rPr>
        <w:tab/>
      </w:r>
      <w:r>
        <w:fldChar w:fldCharType="begin">
          <w:ffData>
            <w:name w:val="Text4"/>
            <w:enabled/>
            <w:calcOnExit w:val="0"/>
            <w:textInput>
              <w:default w:val="DATE"/>
            </w:textInput>
          </w:ffData>
        </w:fldChar>
      </w:r>
      <w:bookmarkStart w:id="3" w:name="Text4"/>
      <w:r w:rsidRPr="008E7493">
        <w:rPr>
          <w:lang w:val="en-US"/>
        </w:rPr>
        <w:instrText xml:space="preserve"> FORMTEXT </w:instrText>
      </w:r>
      <w:r>
        <w:fldChar w:fldCharType="separate"/>
      </w:r>
      <w:r w:rsidRPr="008E7493">
        <w:rPr>
          <w:noProof/>
          <w:lang w:val="en-US"/>
        </w:rPr>
        <w:t>DATE</w:t>
      </w:r>
      <w:r>
        <w:fldChar w:fldCharType="end"/>
      </w:r>
      <w:bookmarkEnd w:id="3"/>
    </w:p>
    <w:p w14:paraId="1AD7BAEB" w14:textId="56DF1AC0" w:rsidR="00EE3B0B" w:rsidRPr="002C15CE" w:rsidRDefault="00EE3B0B" w:rsidP="00EE3B0B">
      <w:pPr>
        <w:tabs>
          <w:tab w:val="left" w:pos="540"/>
        </w:tabs>
        <w:spacing w:before="480" w:after="240"/>
        <w:jc w:val="left"/>
        <w:outlineLvl w:val="0"/>
        <w:rPr>
          <w:b/>
          <w:lang w:val="en-US"/>
        </w:rPr>
      </w:pPr>
      <w:r w:rsidRPr="002C15CE">
        <w:rPr>
          <w:b/>
          <w:lang w:val="en-US"/>
        </w:rPr>
        <w:t>A.</w:t>
      </w:r>
      <w:r w:rsidRPr="002C15CE">
        <w:rPr>
          <w:b/>
          <w:lang w:val="en-US"/>
        </w:rPr>
        <w:tab/>
      </w:r>
      <w:r w:rsidR="002C15CE">
        <w:rPr>
          <w:b/>
          <w:lang w:val="en-US"/>
        </w:rPr>
        <w:t>General Section</w:t>
      </w:r>
    </w:p>
    <w:p w14:paraId="11284BAC" w14:textId="539137C1" w:rsidR="002C15CE" w:rsidRPr="006E73C4" w:rsidRDefault="002C15CE" w:rsidP="002C15CE">
      <w:pPr>
        <w:numPr>
          <w:ilvl w:val="0"/>
          <w:numId w:val="1"/>
        </w:numPr>
        <w:tabs>
          <w:tab w:val="clear" w:pos="720"/>
          <w:tab w:val="num" w:pos="540"/>
          <w:tab w:val="num" w:pos="786"/>
        </w:tabs>
        <w:spacing w:after="240"/>
        <w:ind w:left="539" w:hanging="539"/>
        <w:rPr>
          <w:lang w:val="en-US"/>
        </w:rPr>
      </w:pPr>
      <w:r>
        <w:rPr>
          <w:lang w:val="en-US"/>
        </w:rPr>
        <w:t>T</w:t>
      </w:r>
      <w:r w:rsidRPr="006E73C4">
        <w:rPr>
          <w:lang w:val="en-US"/>
        </w:rPr>
        <w:t>he individual outline of rights and responsibilities is based on the Regulations for the General Outline of Rights and Responsibilities of the Faculties for Teaching and Research Assistants and Doctoral Candidates (Regulations for the General Outline of Rights and Responsibilities) of 29 August 2023</w:t>
      </w:r>
      <w:r>
        <w:rPr>
          <w:lang w:val="en-US"/>
        </w:rPr>
        <w:t xml:space="preserve"> and the </w:t>
      </w:r>
      <w:r w:rsidRPr="006E73C4">
        <w:rPr>
          <w:lang w:val="en-US"/>
        </w:rPr>
        <w:t>general outline of rights and responsibilities of the</w:t>
      </w:r>
      <w:r w:rsidR="002C19CD">
        <w:rPr>
          <w:lang w:val="en-US"/>
        </w:rPr>
        <w:t xml:space="preserve"> Faculty</w:t>
      </w:r>
      <w:r>
        <w:rPr>
          <w:lang w:val="en-US"/>
        </w:rPr>
        <w:t xml:space="preserve"> of</w:t>
      </w:r>
      <w:r w:rsidRPr="006E73C4">
        <w:rPr>
          <w:lang w:val="en-US"/>
        </w:rPr>
        <w:t xml:space="preserve"> </w:t>
      </w:r>
      <w:r w:rsidR="003C294B">
        <w:rPr>
          <w:lang w:val="en-US"/>
        </w:rPr>
        <w:t>Medicine</w:t>
      </w:r>
      <w:r w:rsidRPr="006E73C4">
        <w:rPr>
          <w:lang w:val="en-US"/>
        </w:rPr>
        <w:t xml:space="preserve"> </w:t>
      </w:r>
      <w:r>
        <w:rPr>
          <w:lang w:val="en-US"/>
        </w:rPr>
        <w:t>of the</w:t>
      </w:r>
      <w:r w:rsidRPr="006E73C4">
        <w:rPr>
          <w:lang w:val="en-US"/>
        </w:rPr>
        <w:t xml:space="preserve"> Universit</w:t>
      </w:r>
      <w:r>
        <w:rPr>
          <w:lang w:val="en-US"/>
        </w:rPr>
        <w:t>y of</w:t>
      </w:r>
      <w:r w:rsidRPr="006E73C4">
        <w:rPr>
          <w:lang w:val="en-US"/>
        </w:rPr>
        <w:t xml:space="preserve"> Z</w:t>
      </w:r>
      <w:r>
        <w:rPr>
          <w:lang w:val="en-US"/>
        </w:rPr>
        <w:t>u</w:t>
      </w:r>
      <w:r w:rsidRPr="006E73C4">
        <w:rPr>
          <w:lang w:val="en-US"/>
        </w:rPr>
        <w:t xml:space="preserve">rich </w:t>
      </w:r>
      <w:r>
        <w:rPr>
          <w:lang w:val="en-US"/>
        </w:rPr>
        <w:t>for</w:t>
      </w:r>
      <w:r w:rsidRPr="006E73C4">
        <w:rPr>
          <w:lang w:val="en-US"/>
        </w:rPr>
        <w:t xml:space="preserve"> Teaching and Research Assistants and Doctoral Candidates </w:t>
      </w:r>
      <w:r>
        <w:rPr>
          <w:lang w:val="en-US"/>
        </w:rPr>
        <w:t>dated</w:t>
      </w:r>
      <w:r w:rsidRPr="006E73C4">
        <w:rPr>
          <w:lang w:val="en-US"/>
        </w:rPr>
        <w:t xml:space="preserve"> </w:t>
      </w:r>
      <w:r w:rsidR="003C294B">
        <w:rPr>
          <w:lang w:val="en-US"/>
        </w:rPr>
        <w:t xml:space="preserve">13 </w:t>
      </w:r>
      <w:r w:rsidR="00CB0658" w:rsidRPr="00B77C47">
        <w:rPr>
          <w:lang w:val="en-US"/>
        </w:rPr>
        <w:t>December 2023</w:t>
      </w:r>
      <w:r w:rsidRPr="006E73C4">
        <w:rPr>
          <w:lang w:val="en-US"/>
        </w:rPr>
        <w:t xml:space="preserve"> (</w:t>
      </w:r>
      <w:r>
        <w:rPr>
          <w:lang w:val="en-US"/>
        </w:rPr>
        <w:t>O</w:t>
      </w:r>
      <w:r w:rsidRPr="006E73C4">
        <w:rPr>
          <w:lang w:val="en-US"/>
        </w:rPr>
        <w:t xml:space="preserve">utline of </w:t>
      </w:r>
      <w:r>
        <w:rPr>
          <w:lang w:val="en-US"/>
        </w:rPr>
        <w:t>R</w:t>
      </w:r>
      <w:r w:rsidRPr="006E73C4">
        <w:rPr>
          <w:lang w:val="en-US"/>
        </w:rPr>
        <w:t xml:space="preserve">ights and </w:t>
      </w:r>
      <w:r>
        <w:rPr>
          <w:lang w:val="en-US"/>
        </w:rPr>
        <w:t>R</w:t>
      </w:r>
      <w:r w:rsidRPr="006E73C4">
        <w:rPr>
          <w:lang w:val="en-US"/>
        </w:rPr>
        <w:t>esponsibilities</w:t>
      </w:r>
      <w:r w:rsidR="00CB0658">
        <w:rPr>
          <w:lang w:val="en-US"/>
        </w:rPr>
        <w:t xml:space="preserve"> </w:t>
      </w:r>
      <w:proofErr w:type="spellStart"/>
      <w:r w:rsidR="003C294B">
        <w:rPr>
          <w:lang w:val="en-US"/>
        </w:rPr>
        <w:t>MeF</w:t>
      </w:r>
      <w:proofErr w:type="spellEnd"/>
      <w:r w:rsidRPr="006E73C4">
        <w:rPr>
          <w:lang w:val="en-US"/>
        </w:rPr>
        <w:t>).</w:t>
      </w:r>
    </w:p>
    <w:p w14:paraId="46C0D91D" w14:textId="074F6CEC" w:rsidR="002C15CE" w:rsidRPr="00396E15" w:rsidRDefault="002C15CE" w:rsidP="002C15CE">
      <w:pPr>
        <w:numPr>
          <w:ilvl w:val="0"/>
          <w:numId w:val="1"/>
        </w:numPr>
        <w:tabs>
          <w:tab w:val="clear" w:pos="720"/>
          <w:tab w:val="num" w:pos="540"/>
          <w:tab w:val="num" w:pos="786"/>
        </w:tabs>
        <w:spacing w:after="240"/>
        <w:ind w:left="539" w:hanging="539"/>
        <w:rPr>
          <w:lang w:val="en-US"/>
        </w:rPr>
      </w:pPr>
      <w:r w:rsidRPr="00396E15">
        <w:rPr>
          <w:lang w:val="en-US"/>
        </w:rPr>
        <w:t xml:space="preserve">Each of the signatory parties may request an adjustment. In the event of disagreements regarding the content of the specifications to be drawn up or adapted, the procedure shall be in accordance with § </w:t>
      </w:r>
      <w:r w:rsidR="00CB0658">
        <w:rPr>
          <w:lang w:val="en-US"/>
        </w:rPr>
        <w:t>9</w:t>
      </w:r>
      <w:r w:rsidRPr="00396E15">
        <w:rPr>
          <w:lang w:val="en-US"/>
        </w:rPr>
        <w:t xml:space="preserve"> of the outline of rights and responsibilities</w:t>
      </w:r>
      <w:r w:rsidR="00CB0658">
        <w:rPr>
          <w:lang w:val="en-US"/>
        </w:rPr>
        <w:t xml:space="preserve"> </w:t>
      </w:r>
      <w:proofErr w:type="spellStart"/>
      <w:r w:rsidR="00CB0658">
        <w:rPr>
          <w:lang w:val="en-US"/>
        </w:rPr>
        <w:t>M</w:t>
      </w:r>
      <w:r w:rsidR="003C294B">
        <w:rPr>
          <w:lang w:val="en-US"/>
        </w:rPr>
        <w:t>e</w:t>
      </w:r>
      <w:r w:rsidR="00CB0658">
        <w:rPr>
          <w:lang w:val="en-US"/>
        </w:rPr>
        <w:t>F</w:t>
      </w:r>
      <w:proofErr w:type="spellEnd"/>
      <w:r w:rsidRPr="00396E15">
        <w:rPr>
          <w:lang w:val="en-US"/>
        </w:rPr>
        <w:t>.</w:t>
      </w:r>
    </w:p>
    <w:p w14:paraId="31352755" w14:textId="10FDEFBE" w:rsidR="002C15CE" w:rsidRPr="00396E15" w:rsidRDefault="002C15CE" w:rsidP="002C15CE">
      <w:pPr>
        <w:numPr>
          <w:ilvl w:val="0"/>
          <w:numId w:val="1"/>
        </w:numPr>
        <w:tabs>
          <w:tab w:val="clear" w:pos="720"/>
          <w:tab w:val="num" w:pos="540"/>
          <w:tab w:val="num" w:pos="786"/>
        </w:tabs>
        <w:spacing w:after="240"/>
        <w:ind w:left="539" w:hanging="539"/>
        <w:rPr>
          <w:lang w:val="en-US"/>
        </w:rPr>
      </w:pPr>
      <w:r>
        <w:rPr>
          <w:rFonts w:eastAsia="Times"/>
          <w:szCs w:val="24"/>
          <w:lang w:val="en-US"/>
        </w:rPr>
        <w:t>O</w:t>
      </w:r>
      <w:r w:rsidRPr="00396E15">
        <w:rPr>
          <w:rFonts w:eastAsia="Times"/>
          <w:szCs w:val="24"/>
          <w:lang w:val="en-US"/>
        </w:rPr>
        <w:t xml:space="preserve">nce a year, the PhD candidate and </w:t>
      </w:r>
      <w:r w:rsidR="00CB0658">
        <w:rPr>
          <w:rFonts w:eastAsia="Times"/>
          <w:szCs w:val="24"/>
          <w:lang w:val="en-US"/>
        </w:rPr>
        <w:t xml:space="preserve">the </w:t>
      </w:r>
      <w:r w:rsidR="00256983">
        <w:rPr>
          <w:lang w:val="en-US"/>
        </w:rPr>
        <w:t>PhD</w:t>
      </w:r>
      <w:r w:rsidR="00256983" w:rsidRPr="00B77C47">
        <w:rPr>
          <w:lang w:val="en-US"/>
        </w:rPr>
        <w:t xml:space="preserve"> </w:t>
      </w:r>
      <w:r w:rsidR="00CB0658" w:rsidRPr="00B77C47">
        <w:rPr>
          <w:lang w:val="en-US"/>
        </w:rPr>
        <w:t xml:space="preserve">committee </w:t>
      </w:r>
      <w:r w:rsidRPr="00396E15">
        <w:rPr>
          <w:rFonts w:eastAsia="Times"/>
          <w:szCs w:val="24"/>
          <w:lang w:val="en-US"/>
        </w:rPr>
        <w:t xml:space="preserve">shall hold a </w:t>
      </w:r>
      <w:r w:rsidR="00256983">
        <w:rPr>
          <w:rFonts w:eastAsia="Times"/>
          <w:szCs w:val="24"/>
          <w:lang w:val="en-US"/>
        </w:rPr>
        <w:t>meeting</w:t>
      </w:r>
      <w:r w:rsidRPr="00396E15">
        <w:rPr>
          <w:rFonts w:eastAsia="Times"/>
          <w:szCs w:val="24"/>
          <w:lang w:val="en-US"/>
        </w:rPr>
        <w:t xml:space="preserve"> in accordance with § 1</w:t>
      </w:r>
      <w:r w:rsidR="00CB0658">
        <w:rPr>
          <w:rFonts w:eastAsia="Times"/>
          <w:szCs w:val="24"/>
          <w:lang w:val="en-US"/>
        </w:rPr>
        <w:t>4</w:t>
      </w:r>
      <w:r w:rsidRPr="00396E15">
        <w:rPr>
          <w:rFonts w:eastAsia="Times"/>
          <w:szCs w:val="24"/>
          <w:lang w:val="en-US"/>
        </w:rPr>
        <w:t xml:space="preserve"> of the </w:t>
      </w:r>
      <w:r w:rsidR="00CB0658" w:rsidRPr="00396E15">
        <w:rPr>
          <w:lang w:val="en-US"/>
        </w:rPr>
        <w:t>outline of rights and responsibilities</w:t>
      </w:r>
      <w:r w:rsidR="00CB0658">
        <w:rPr>
          <w:lang w:val="en-US"/>
        </w:rPr>
        <w:t xml:space="preserve"> </w:t>
      </w:r>
      <w:proofErr w:type="spellStart"/>
      <w:r w:rsidR="00CB0658">
        <w:rPr>
          <w:lang w:val="en-US"/>
        </w:rPr>
        <w:t>M</w:t>
      </w:r>
      <w:r w:rsidR="003C294B">
        <w:rPr>
          <w:lang w:val="en-US"/>
        </w:rPr>
        <w:t>e</w:t>
      </w:r>
      <w:r w:rsidR="00CB0658">
        <w:rPr>
          <w:lang w:val="en-US"/>
        </w:rPr>
        <w:t>F</w:t>
      </w:r>
      <w:proofErr w:type="spellEnd"/>
      <w:r w:rsidRPr="00396E15">
        <w:rPr>
          <w:rFonts w:eastAsia="Times"/>
          <w:szCs w:val="24"/>
          <w:lang w:val="en-US"/>
        </w:rPr>
        <w:t>, which shall be documented in writing.</w:t>
      </w:r>
    </w:p>
    <w:p w14:paraId="1CC38C0E" w14:textId="77777777" w:rsidR="002C15CE" w:rsidRPr="00E63C6A" w:rsidRDefault="002C15CE" w:rsidP="002C15CE">
      <w:pPr>
        <w:numPr>
          <w:ilvl w:val="0"/>
          <w:numId w:val="1"/>
        </w:numPr>
        <w:tabs>
          <w:tab w:val="clear" w:pos="720"/>
          <w:tab w:val="num" w:pos="540"/>
          <w:tab w:val="num" w:pos="786"/>
        </w:tabs>
        <w:spacing w:after="240"/>
        <w:ind w:left="539" w:hanging="539"/>
        <w:rPr>
          <w:lang w:val="en-US"/>
        </w:rPr>
      </w:pPr>
      <w:r w:rsidRPr="00E63C6A">
        <w:rPr>
          <w:bCs/>
          <w:lang w:val="en-US"/>
        </w:rPr>
        <w:t xml:space="preserve">Components of the </w:t>
      </w:r>
      <w:r w:rsidRPr="006E73C4">
        <w:rPr>
          <w:lang w:val="en-US"/>
        </w:rPr>
        <w:t>individual outline of rights and responsibilities</w:t>
      </w:r>
      <w:r w:rsidRPr="00E63C6A">
        <w:rPr>
          <w:bCs/>
          <w:lang w:val="en-US"/>
        </w:rPr>
        <w:t>:</w:t>
      </w:r>
    </w:p>
    <w:p w14:paraId="14E0BE4B" w14:textId="1BF1AB5E" w:rsidR="002C15CE" w:rsidRDefault="002C15CE" w:rsidP="002C15CE">
      <w:pPr>
        <w:pStyle w:val="Listenabsatz"/>
        <w:numPr>
          <w:ilvl w:val="0"/>
          <w:numId w:val="3"/>
        </w:numPr>
        <w:spacing w:after="0" w:line="280" w:lineRule="atLeast"/>
        <w:ind w:left="981" w:hanging="357"/>
        <w:rPr>
          <w:rFonts w:ascii="Arial" w:hAnsi="Arial" w:cs="Arial"/>
          <w:sz w:val="20"/>
          <w:szCs w:val="20"/>
        </w:rPr>
      </w:pPr>
      <w:r>
        <w:rPr>
          <w:rFonts w:ascii="Arial" w:hAnsi="Arial" w:cs="Arial"/>
          <w:sz w:val="20"/>
          <w:szCs w:val="20"/>
        </w:rPr>
        <w:t xml:space="preserve">Current </w:t>
      </w:r>
      <w:proofErr w:type="spellStart"/>
      <w:r>
        <w:rPr>
          <w:rFonts w:ascii="Arial" w:hAnsi="Arial" w:cs="Arial"/>
          <w:sz w:val="20"/>
          <w:szCs w:val="20"/>
        </w:rPr>
        <w:t>doctoral</w:t>
      </w:r>
      <w:proofErr w:type="spellEnd"/>
      <w:r>
        <w:rPr>
          <w:rFonts w:ascii="Arial" w:hAnsi="Arial" w:cs="Arial"/>
          <w:sz w:val="20"/>
          <w:szCs w:val="20"/>
        </w:rPr>
        <w:t xml:space="preserve"> </w:t>
      </w:r>
      <w:proofErr w:type="spellStart"/>
      <w:r>
        <w:rPr>
          <w:rFonts w:ascii="Arial" w:hAnsi="Arial" w:cs="Arial"/>
          <w:sz w:val="20"/>
          <w:szCs w:val="20"/>
        </w:rPr>
        <w:t>agreement</w:t>
      </w:r>
      <w:proofErr w:type="spellEnd"/>
      <w:r w:rsidR="00533E1A">
        <w:rPr>
          <w:rStyle w:val="Funotenzeichen"/>
          <w:rFonts w:ascii="Arial" w:hAnsi="Arial" w:cs="Arial"/>
          <w:sz w:val="20"/>
          <w:szCs w:val="20"/>
        </w:rPr>
        <w:footnoteReference w:id="1"/>
      </w:r>
    </w:p>
    <w:p w14:paraId="0CF1087C" w14:textId="4DC2578D" w:rsidR="002C15CE" w:rsidRPr="00B77C47" w:rsidRDefault="00256983" w:rsidP="002C15CE">
      <w:pPr>
        <w:pStyle w:val="Listenabsatz"/>
        <w:numPr>
          <w:ilvl w:val="0"/>
          <w:numId w:val="3"/>
        </w:numPr>
        <w:spacing w:after="0" w:line="280" w:lineRule="atLeast"/>
        <w:ind w:left="981" w:hanging="357"/>
        <w:rPr>
          <w:rFonts w:ascii="Arial" w:hAnsi="Arial" w:cs="Arial"/>
          <w:sz w:val="20"/>
          <w:szCs w:val="20"/>
          <w:lang w:val="en-US"/>
        </w:rPr>
      </w:pPr>
      <w:r w:rsidRPr="00B77C47">
        <w:rPr>
          <w:rFonts w:ascii="Arial" w:hAnsi="Arial" w:cs="Arial"/>
          <w:sz w:val="20"/>
          <w:szCs w:val="20"/>
          <w:lang w:val="en-US"/>
        </w:rPr>
        <w:t>Minutes of</w:t>
      </w:r>
      <w:r w:rsidR="00E97220">
        <w:rPr>
          <w:rFonts w:ascii="Arial" w:hAnsi="Arial" w:cs="Arial"/>
          <w:sz w:val="20"/>
          <w:szCs w:val="20"/>
          <w:lang w:val="en-US"/>
        </w:rPr>
        <w:t xml:space="preserve"> t</w:t>
      </w:r>
      <w:r w:rsidRPr="00B77C47">
        <w:rPr>
          <w:rFonts w:ascii="Arial" w:hAnsi="Arial" w:cs="Arial"/>
          <w:sz w:val="20"/>
          <w:szCs w:val="20"/>
          <w:lang w:val="en-US"/>
        </w:rPr>
        <w:t>he annual Ph</w:t>
      </w:r>
      <w:r>
        <w:rPr>
          <w:rFonts w:ascii="Arial" w:hAnsi="Arial" w:cs="Arial"/>
          <w:sz w:val="20"/>
          <w:szCs w:val="20"/>
          <w:lang w:val="en-US"/>
        </w:rPr>
        <w:t>D committee meetings</w:t>
      </w:r>
    </w:p>
    <w:p w14:paraId="06D3B3BD" w14:textId="0D00F1CE" w:rsidR="00EE3B0B" w:rsidRPr="00B77C47" w:rsidRDefault="00EE3B0B" w:rsidP="002C15CE">
      <w:pPr>
        <w:pStyle w:val="Listenabsatz"/>
        <w:numPr>
          <w:ilvl w:val="0"/>
          <w:numId w:val="3"/>
        </w:numPr>
        <w:spacing w:after="0" w:line="280" w:lineRule="atLeast"/>
        <w:ind w:left="981" w:hanging="357"/>
        <w:rPr>
          <w:rFonts w:ascii="Arial" w:hAnsi="Arial" w:cs="Arial"/>
          <w:sz w:val="20"/>
          <w:szCs w:val="20"/>
          <w:lang w:val="en-US"/>
        </w:rPr>
      </w:pPr>
      <w:r w:rsidRPr="00B77C47">
        <w:rPr>
          <w:highlight w:val="yellow"/>
          <w:lang w:val="en-US"/>
        </w:rPr>
        <w:br w:type="page"/>
      </w:r>
    </w:p>
    <w:p w14:paraId="02A31A1A" w14:textId="741CC188" w:rsidR="00EE3B0B" w:rsidRPr="002C15CE" w:rsidRDefault="00EE3B0B" w:rsidP="00EE3B0B">
      <w:pPr>
        <w:tabs>
          <w:tab w:val="left" w:pos="540"/>
        </w:tabs>
        <w:spacing w:before="480" w:after="360"/>
        <w:jc w:val="left"/>
        <w:outlineLvl w:val="0"/>
        <w:rPr>
          <w:bCs/>
          <w:lang w:val="en-US"/>
        </w:rPr>
      </w:pPr>
      <w:r w:rsidRPr="002C15CE">
        <w:rPr>
          <w:b/>
          <w:lang w:val="en-US"/>
        </w:rPr>
        <w:lastRenderedPageBreak/>
        <w:t>B.</w:t>
      </w:r>
      <w:r w:rsidRPr="002C15CE">
        <w:rPr>
          <w:b/>
          <w:lang w:val="en-US"/>
        </w:rPr>
        <w:tab/>
      </w:r>
      <w:r w:rsidR="002C15CE" w:rsidRPr="00E63C6A">
        <w:rPr>
          <w:b/>
          <w:lang w:val="en-US"/>
        </w:rPr>
        <w:t>Spec</w:t>
      </w:r>
      <w:r w:rsidR="001D0F82">
        <w:rPr>
          <w:b/>
          <w:lang w:val="en-US"/>
        </w:rPr>
        <w:t>ific Section</w:t>
      </w:r>
      <w:r w:rsidR="002C15CE" w:rsidRPr="00E63C6A">
        <w:rPr>
          <w:b/>
          <w:lang w:val="en-US"/>
        </w:rPr>
        <w:t xml:space="preserve"> </w:t>
      </w:r>
      <w:r w:rsidR="002C15CE" w:rsidRPr="00E63C6A">
        <w:rPr>
          <w:bCs/>
          <w:lang w:val="en-US"/>
        </w:rPr>
        <w:t>(check and complete where applicable)</w:t>
      </w:r>
    </w:p>
    <w:p w14:paraId="6362A720" w14:textId="77777777" w:rsidR="002C15CE" w:rsidRDefault="002C15CE" w:rsidP="002C15CE">
      <w:pPr>
        <w:keepNext/>
        <w:numPr>
          <w:ilvl w:val="0"/>
          <w:numId w:val="12"/>
        </w:numPr>
        <w:tabs>
          <w:tab w:val="clear" w:pos="720"/>
          <w:tab w:val="num" w:pos="567"/>
        </w:tabs>
        <w:spacing w:after="240" w:line="240" w:lineRule="auto"/>
        <w:ind w:left="567" w:hanging="567"/>
        <w:jc w:val="left"/>
        <w:rPr>
          <w:b/>
          <w:bCs/>
        </w:rPr>
      </w:pPr>
      <w:r>
        <w:rPr>
          <w:b/>
          <w:bCs/>
        </w:rPr>
        <w:t xml:space="preserve">Own Research </w:t>
      </w:r>
    </w:p>
    <w:p w14:paraId="27545EEC" w14:textId="385C5891" w:rsidR="002C15CE" w:rsidRPr="00B8035D" w:rsidRDefault="002C15CE" w:rsidP="002C15CE">
      <w:pPr>
        <w:keepNext/>
        <w:spacing w:after="240"/>
        <w:ind w:left="539"/>
        <w:rPr>
          <w:lang w:val="en-US"/>
        </w:rPr>
      </w:pPr>
      <w:r w:rsidRPr="00B8035D">
        <w:rPr>
          <w:lang w:val="en-US"/>
        </w:rPr>
        <w:t xml:space="preserve">The PhD candidate's research tasks are guided by </w:t>
      </w:r>
      <w:r w:rsidR="00CB0658" w:rsidRPr="00396E15">
        <w:rPr>
          <w:rFonts w:eastAsia="Times"/>
          <w:szCs w:val="24"/>
          <w:lang w:val="en-US"/>
        </w:rPr>
        <w:t xml:space="preserve">§ </w:t>
      </w:r>
      <w:r w:rsidR="00CB0658">
        <w:rPr>
          <w:rFonts w:eastAsia="Times"/>
          <w:szCs w:val="24"/>
          <w:lang w:val="en-US"/>
        </w:rPr>
        <w:t>4</w:t>
      </w:r>
      <w:r w:rsidR="00CB0658" w:rsidRPr="00396E15">
        <w:rPr>
          <w:rFonts w:eastAsia="Times"/>
          <w:szCs w:val="24"/>
          <w:lang w:val="en-US"/>
        </w:rPr>
        <w:t xml:space="preserve"> of the </w:t>
      </w:r>
      <w:r w:rsidR="00CB0658" w:rsidRPr="00396E15">
        <w:rPr>
          <w:lang w:val="en-US"/>
        </w:rPr>
        <w:t>outline of rights and responsibilities</w:t>
      </w:r>
      <w:r w:rsidR="00CB0658">
        <w:rPr>
          <w:lang w:val="en-US"/>
        </w:rPr>
        <w:t xml:space="preserve"> </w:t>
      </w:r>
      <w:proofErr w:type="spellStart"/>
      <w:r w:rsidR="00CB0658">
        <w:rPr>
          <w:lang w:val="en-US"/>
        </w:rPr>
        <w:t>M</w:t>
      </w:r>
      <w:r w:rsidR="003C294B">
        <w:rPr>
          <w:lang w:val="en-US"/>
        </w:rPr>
        <w:t>e</w:t>
      </w:r>
      <w:r w:rsidR="00CB0658">
        <w:rPr>
          <w:lang w:val="en-US"/>
        </w:rPr>
        <w:t>F</w:t>
      </w:r>
      <w:proofErr w:type="spellEnd"/>
      <w:r w:rsidRPr="00B8035D">
        <w:rPr>
          <w:lang w:val="en-US"/>
        </w:rPr>
        <w:t xml:space="preserve"> and correspond to the content of the doctoral agreement, which also addresses the PhD candidate's </w:t>
      </w:r>
      <w:r w:rsidR="00533E1A">
        <w:rPr>
          <w:lang w:val="en-US"/>
        </w:rPr>
        <w:t xml:space="preserve">personal </w:t>
      </w:r>
      <w:r w:rsidRPr="00B8035D">
        <w:rPr>
          <w:lang w:val="en-US"/>
        </w:rPr>
        <w:t>contribution.</w:t>
      </w:r>
    </w:p>
    <w:p w14:paraId="35F87114" w14:textId="24896086" w:rsidR="002C15CE" w:rsidRPr="00B8035D" w:rsidRDefault="002C15CE" w:rsidP="002C15CE">
      <w:pPr>
        <w:ind w:left="567" w:right="57"/>
        <w:rPr>
          <w:lang w:val="en-US"/>
        </w:rPr>
      </w:pPr>
      <w:r w:rsidRPr="00B8035D">
        <w:rPr>
          <w:lang w:val="en-US"/>
        </w:rPr>
        <w:t>The following minimum proportion of the working time specified in the employment contract must be spent on work that serves the applicant's own research in connection with the academic qualification, such as writing the dissertation, conducting field studies, collecting, and analyzing data or participating in conferences.</w:t>
      </w:r>
    </w:p>
    <w:p w14:paraId="1344F54F" w14:textId="77777777" w:rsidR="00CB2ABC" w:rsidRPr="002C15CE" w:rsidRDefault="00CB2ABC" w:rsidP="00EE3B0B">
      <w:pPr>
        <w:ind w:left="567" w:right="57"/>
        <w:rPr>
          <w:lang w:val="en-US"/>
        </w:rPr>
      </w:pPr>
    </w:p>
    <w:p w14:paraId="5B360BEA" w14:textId="08EF1A76" w:rsidR="002C15CE" w:rsidRPr="00B8035D" w:rsidRDefault="002C15CE" w:rsidP="002C15CE">
      <w:pPr>
        <w:tabs>
          <w:tab w:val="left" w:pos="567"/>
        </w:tabs>
        <w:spacing w:after="240"/>
        <w:ind w:left="539"/>
        <w:rPr>
          <w:color w:val="000000" w:themeColor="text1"/>
          <w:lang w:val="en-US"/>
        </w:rPr>
      </w:pPr>
      <w:r w:rsidRPr="00B8035D">
        <w:rPr>
          <w:color w:val="000000" w:themeColor="text1"/>
          <w:lang w:val="en-US"/>
        </w:rPr>
        <w:t xml:space="preserve">In addition, the PhD candidate is expected to make a </w:t>
      </w:r>
      <w:r w:rsidRPr="00B8035D">
        <w:rPr>
          <w:b/>
          <w:bCs/>
          <w:color w:val="000000" w:themeColor="text1"/>
          <w:lang w:val="en-US"/>
        </w:rPr>
        <w:t>personal contribution of 20%</w:t>
      </w:r>
      <w:r w:rsidRPr="00B8035D">
        <w:rPr>
          <w:color w:val="000000" w:themeColor="text1"/>
          <w:lang w:val="en-US"/>
        </w:rPr>
        <w:t xml:space="preserve"> of a full-time workload.</w:t>
      </w:r>
    </w:p>
    <w:p w14:paraId="43740173" w14:textId="77777777" w:rsidR="002C15CE" w:rsidRPr="00B8035D" w:rsidRDefault="002C15CE" w:rsidP="002C15CE">
      <w:pPr>
        <w:ind w:left="567" w:right="57"/>
        <w:rPr>
          <w:lang w:val="en-US"/>
        </w:rPr>
      </w:pPr>
    </w:p>
    <w:p w14:paraId="546872C4" w14:textId="2134179E" w:rsidR="002C15CE" w:rsidRPr="00B8035D" w:rsidRDefault="002C15CE" w:rsidP="002C15CE">
      <w:pPr>
        <w:numPr>
          <w:ilvl w:val="0"/>
          <w:numId w:val="5"/>
        </w:numPr>
        <w:ind w:left="1134" w:right="57"/>
        <w:jc w:val="left"/>
        <w:rPr>
          <w:lang w:val="en-US"/>
        </w:rPr>
      </w:pPr>
      <w:r w:rsidRPr="00B8035D">
        <w:rPr>
          <w:lang w:val="en-US"/>
        </w:rPr>
        <w:t xml:space="preserve">Protected time for </w:t>
      </w:r>
      <w:r w:rsidRPr="001D0F82">
        <w:rPr>
          <w:b/>
          <w:bCs/>
          <w:lang w:val="en-US"/>
        </w:rPr>
        <w:t xml:space="preserve">teaching and research </w:t>
      </w:r>
      <w:proofErr w:type="gramStart"/>
      <w:r w:rsidRPr="001D0F82">
        <w:rPr>
          <w:b/>
          <w:bCs/>
          <w:lang w:val="en-US"/>
        </w:rPr>
        <w:t>assistants</w:t>
      </w:r>
      <w:proofErr w:type="gramEnd"/>
      <w:r>
        <w:rPr>
          <w:lang w:val="en-US"/>
        </w:rPr>
        <w:t xml:space="preserve"> </w:t>
      </w:r>
      <w:r w:rsidRPr="00B8035D">
        <w:rPr>
          <w:lang w:val="en-US"/>
        </w:rPr>
        <w:t>50 percent of a full-time equivalent;</w:t>
      </w:r>
    </w:p>
    <w:p w14:paraId="4607A8D0" w14:textId="77777777" w:rsidR="002C15CE" w:rsidRPr="00B8035D" w:rsidRDefault="002C15CE" w:rsidP="002C15CE">
      <w:pPr>
        <w:ind w:left="1134" w:right="57"/>
        <w:jc w:val="left"/>
        <w:rPr>
          <w:lang w:val="en-US"/>
        </w:rPr>
      </w:pPr>
    </w:p>
    <w:p w14:paraId="2EE404B6" w14:textId="77777777" w:rsidR="002C15CE" w:rsidRPr="00B8035D" w:rsidRDefault="002C15CE" w:rsidP="002C15CE">
      <w:pPr>
        <w:ind w:left="1134" w:right="57"/>
        <w:jc w:val="left"/>
        <w:rPr>
          <w:lang w:val="en-US"/>
        </w:rPr>
      </w:pPr>
      <w:r w:rsidRPr="00B8035D">
        <w:rPr>
          <w:lang w:val="en-US"/>
        </w:rPr>
        <w:t xml:space="preserve">Workload </w:t>
      </w:r>
      <w:r w:rsidRPr="008E7493">
        <w:rPr>
          <w:lang w:val="en-US"/>
        </w:rPr>
        <w:t>according to the employment by means of an order (</w:t>
      </w:r>
      <w:proofErr w:type="spellStart"/>
      <w:r w:rsidRPr="008E7493">
        <w:rPr>
          <w:lang w:val="en-US"/>
        </w:rPr>
        <w:t>Verfügung</w:t>
      </w:r>
      <w:proofErr w:type="spellEnd"/>
      <w:r w:rsidRPr="008E7493">
        <w:rPr>
          <w:lang w:val="en-US"/>
        </w:rPr>
        <w:t xml:space="preserve">) </w:t>
      </w:r>
      <w:r w:rsidRPr="00B8035D">
        <w:rPr>
          <w:lang w:val="en-US"/>
        </w:rPr>
        <w:t xml:space="preserve">of </w:t>
      </w:r>
      <w:r>
        <w:fldChar w:fldCharType="begin">
          <w:ffData>
            <w:name w:val=""/>
            <w:enabled/>
            <w:calcOnExit w:val="0"/>
            <w:textInput>
              <w:default w:val="date"/>
            </w:textInput>
          </w:ffData>
        </w:fldChar>
      </w:r>
      <w:r w:rsidRPr="00B8035D">
        <w:rPr>
          <w:lang w:val="en-US"/>
        </w:rPr>
        <w:instrText xml:space="preserve"> FORMTEXT </w:instrText>
      </w:r>
      <w:r>
        <w:fldChar w:fldCharType="separate"/>
      </w:r>
      <w:r w:rsidRPr="00B8035D">
        <w:rPr>
          <w:noProof/>
          <w:lang w:val="en-US"/>
        </w:rPr>
        <w:t>date</w:t>
      </w:r>
      <w:r>
        <w:fldChar w:fldCharType="end"/>
      </w:r>
      <w:r w:rsidRPr="00B8035D">
        <w:rPr>
          <w:lang w:val="en-US"/>
        </w:rPr>
        <w:t xml:space="preserve">: % </w:t>
      </w:r>
    </w:p>
    <w:p w14:paraId="7C958917" w14:textId="7F3005C1" w:rsidR="002C15CE" w:rsidRPr="00B8035D" w:rsidRDefault="002C15CE" w:rsidP="002C15CE">
      <w:pPr>
        <w:ind w:left="1134" w:right="57"/>
        <w:jc w:val="left"/>
        <w:rPr>
          <w:lang w:val="en-US"/>
        </w:rPr>
      </w:pPr>
      <w:r w:rsidRPr="00B8035D">
        <w:rPr>
          <w:lang w:val="en-US"/>
        </w:rPr>
        <w:t xml:space="preserve">Protected time: </w:t>
      </w:r>
      <w:r w:rsidRPr="00292ED0">
        <w:fldChar w:fldCharType="begin">
          <w:ffData>
            <w:name w:val="Text3"/>
            <w:enabled/>
            <w:calcOnExit w:val="0"/>
            <w:textInput/>
          </w:ffData>
        </w:fldChar>
      </w:r>
      <w:r w:rsidRPr="00B8035D">
        <w:rPr>
          <w:lang w:val="en-US"/>
        </w:rPr>
        <w:instrText xml:space="preserve"> FORMTEXT </w:instrText>
      </w:r>
      <w:r w:rsidRPr="00292ED0">
        <w:fldChar w:fldCharType="separate"/>
      </w:r>
      <w:r w:rsidRPr="00292ED0">
        <w:t> </w:t>
      </w:r>
      <w:r w:rsidRPr="00292ED0">
        <w:t> </w:t>
      </w:r>
      <w:r w:rsidRPr="00292ED0">
        <w:t> </w:t>
      </w:r>
      <w:r w:rsidRPr="00292ED0">
        <w:t> </w:t>
      </w:r>
      <w:r w:rsidRPr="00292ED0">
        <w:t> </w:t>
      </w:r>
      <w:r w:rsidRPr="00292ED0">
        <w:fldChar w:fldCharType="end"/>
      </w:r>
      <w:r w:rsidRPr="00B8035D">
        <w:rPr>
          <w:lang w:val="en-US"/>
        </w:rPr>
        <w:t xml:space="preserve"> %</w:t>
      </w:r>
      <w:r w:rsidR="00CB0658">
        <w:rPr>
          <w:lang w:val="en-US"/>
        </w:rPr>
        <w:t xml:space="preserve"> </w:t>
      </w:r>
      <w:r w:rsidR="00CB0658" w:rsidRPr="00B8035D">
        <w:rPr>
          <w:lang w:val="en-US"/>
        </w:rPr>
        <w:t>of a full-time equivalent</w:t>
      </w:r>
    </w:p>
    <w:p w14:paraId="0FB9226E" w14:textId="77777777" w:rsidR="002C15CE" w:rsidRPr="002C15CE" w:rsidRDefault="002C15CE" w:rsidP="002C15CE">
      <w:pPr>
        <w:ind w:right="57"/>
        <w:jc w:val="left"/>
        <w:rPr>
          <w:lang w:val="en-US"/>
        </w:rPr>
      </w:pPr>
    </w:p>
    <w:p w14:paraId="4C6A9F2A" w14:textId="77777777" w:rsidR="002C15CE" w:rsidRPr="00C0073B" w:rsidRDefault="002C15CE" w:rsidP="002C15CE">
      <w:pPr>
        <w:ind w:left="708" w:right="57"/>
        <w:jc w:val="left"/>
        <w:rPr>
          <w:u w:val="single"/>
          <w:lang w:val="fr-CH"/>
        </w:rPr>
      </w:pPr>
      <w:proofErr w:type="gramStart"/>
      <w:r w:rsidRPr="00C0073B">
        <w:rPr>
          <w:u w:val="single"/>
          <w:lang w:val="fr-CH"/>
        </w:rPr>
        <w:t>or:</w:t>
      </w:r>
      <w:proofErr w:type="gramEnd"/>
      <w:r w:rsidRPr="00C0073B">
        <w:rPr>
          <w:u w:val="single"/>
          <w:lang w:val="fr-CH"/>
        </w:rPr>
        <w:t xml:space="preserve"> </w:t>
      </w:r>
    </w:p>
    <w:p w14:paraId="3168F9DB" w14:textId="77777777" w:rsidR="002C15CE" w:rsidRPr="00C0073B" w:rsidRDefault="002C15CE" w:rsidP="002C15CE">
      <w:pPr>
        <w:ind w:right="57"/>
        <w:jc w:val="left"/>
        <w:rPr>
          <w:lang w:val="fr-CH"/>
        </w:rPr>
      </w:pPr>
    </w:p>
    <w:p w14:paraId="23461A1B" w14:textId="3EC28A4A" w:rsidR="002C15CE" w:rsidRPr="001D0F82" w:rsidRDefault="002C15CE" w:rsidP="002C15CE">
      <w:pPr>
        <w:numPr>
          <w:ilvl w:val="0"/>
          <w:numId w:val="5"/>
        </w:numPr>
        <w:ind w:left="1134" w:right="57"/>
        <w:jc w:val="left"/>
        <w:rPr>
          <w:lang w:val="en-US"/>
        </w:rPr>
      </w:pPr>
      <w:r w:rsidRPr="001D0F82">
        <w:rPr>
          <w:lang w:val="en-US"/>
        </w:rPr>
        <w:t xml:space="preserve">Protected time for </w:t>
      </w:r>
      <w:r w:rsidRPr="001D0F82">
        <w:rPr>
          <w:b/>
          <w:bCs/>
          <w:lang w:val="en-US"/>
        </w:rPr>
        <w:t xml:space="preserve">doctoral </w:t>
      </w:r>
      <w:proofErr w:type="gramStart"/>
      <w:r w:rsidRPr="001D0F82">
        <w:rPr>
          <w:b/>
          <w:bCs/>
          <w:lang w:val="en-US"/>
        </w:rPr>
        <w:t>candidates</w:t>
      </w:r>
      <w:proofErr w:type="gramEnd"/>
      <w:r w:rsidRPr="001D0F82">
        <w:rPr>
          <w:lang w:val="en-US"/>
        </w:rPr>
        <w:t xml:space="preserve"> 70 percent of a full-time equivalent;</w:t>
      </w:r>
    </w:p>
    <w:p w14:paraId="53644597" w14:textId="77777777" w:rsidR="002C15CE" w:rsidRPr="00B8035D" w:rsidRDefault="002C15CE" w:rsidP="002C15CE">
      <w:pPr>
        <w:ind w:left="1134" w:right="57"/>
        <w:jc w:val="left"/>
        <w:rPr>
          <w:lang w:val="en-US"/>
        </w:rPr>
      </w:pPr>
    </w:p>
    <w:p w14:paraId="48CE8C25" w14:textId="77777777" w:rsidR="002C15CE" w:rsidRPr="00B8035D" w:rsidRDefault="002C15CE" w:rsidP="002C15CE">
      <w:pPr>
        <w:ind w:left="1134" w:right="57"/>
        <w:jc w:val="left"/>
        <w:rPr>
          <w:lang w:val="en-US"/>
        </w:rPr>
      </w:pPr>
      <w:r w:rsidRPr="00B8035D">
        <w:rPr>
          <w:lang w:val="en-US"/>
        </w:rPr>
        <w:t xml:space="preserve">Workload </w:t>
      </w:r>
      <w:r w:rsidRPr="008E7493">
        <w:rPr>
          <w:lang w:val="en-US"/>
        </w:rPr>
        <w:t>according to the employment by means of an order (</w:t>
      </w:r>
      <w:proofErr w:type="spellStart"/>
      <w:r w:rsidRPr="008E7493">
        <w:rPr>
          <w:lang w:val="en-US"/>
        </w:rPr>
        <w:t>Verfügung</w:t>
      </w:r>
      <w:proofErr w:type="spellEnd"/>
      <w:r w:rsidRPr="008E7493">
        <w:rPr>
          <w:lang w:val="en-US"/>
        </w:rPr>
        <w:t xml:space="preserve">) </w:t>
      </w:r>
      <w:r w:rsidRPr="00B8035D">
        <w:rPr>
          <w:lang w:val="en-US"/>
        </w:rPr>
        <w:t xml:space="preserve">of </w:t>
      </w:r>
      <w:r>
        <w:fldChar w:fldCharType="begin">
          <w:ffData>
            <w:name w:val=""/>
            <w:enabled/>
            <w:calcOnExit w:val="0"/>
            <w:textInput>
              <w:default w:val="date"/>
            </w:textInput>
          </w:ffData>
        </w:fldChar>
      </w:r>
      <w:r w:rsidRPr="00B8035D">
        <w:rPr>
          <w:lang w:val="en-US"/>
        </w:rPr>
        <w:instrText xml:space="preserve"> FORMTEXT </w:instrText>
      </w:r>
      <w:r>
        <w:fldChar w:fldCharType="separate"/>
      </w:r>
      <w:r w:rsidRPr="00B8035D">
        <w:rPr>
          <w:noProof/>
          <w:lang w:val="en-US"/>
        </w:rPr>
        <w:t>date</w:t>
      </w:r>
      <w:r>
        <w:fldChar w:fldCharType="end"/>
      </w:r>
      <w:r w:rsidRPr="00B8035D">
        <w:rPr>
          <w:lang w:val="en-US"/>
        </w:rPr>
        <w:t xml:space="preserve">: % </w:t>
      </w:r>
    </w:p>
    <w:p w14:paraId="36E33C90" w14:textId="4840162B" w:rsidR="002C15CE" w:rsidRPr="00B8035D" w:rsidRDefault="002C15CE" w:rsidP="002C15CE">
      <w:pPr>
        <w:ind w:left="1134" w:right="57"/>
        <w:jc w:val="left"/>
        <w:rPr>
          <w:lang w:val="en-US"/>
        </w:rPr>
      </w:pPr>
      <w:r w:rsidRPr="00B8035D">
        <w:rPr>
          <w:lang w:val="en-US"/>
        </w:rPr>
        <w:t xml:space="preserve">Protected time: </w:t>
      </w:r>
      <w:r w:rsidRPr="00292ED0">
        <w:fldChar w:fldCharType="begin">
          <w:ffData>
            <w:name w:val="Text3"/>
            <w:enabled/>
            <w:calcOnExit w:val="0"/>
            <w:textInput/>
          </w:ffData>
        </w:fldChar>
      </w:r>
      <w:r w:rsidRPr="00B8035D">
        <w:rPr>
          <w:lang w:val="en-US"/>
        </w:rPr>
        <w:instrText xml:space="preserve"> FORMTEXT </w:instrText>
      </w:r>
      <w:r w:rsidRPr="00292ED0">
        <w:fldChar w:fldCharType="separate"/>
      </w:r>
      <w:r w:rsidRPr="00292ED0">
        <w:t> </w:t>
      </w:r>
      <w:r w:rsidRPr="00292ED0">
        <w:t> </w:t>
      </w:r>
      <w:r w:rsidRPr="00292ED0">
        <w:t> </w:t>
      </w:r>
      <w:r w:rsidRPr="00292ED0">
        <w:t> </w:t>
      </w:r>
      <w:r w:rsidRPr="00292ED0">
        <w:t> </w:t>
      </w:r>
      <w:r w:rsidRPr="00292ED0">
        <w:fldChar w:fldCharType="end"/>
      </w:r>
      <w:r w:rsidRPr="00B8035D">
        <w:rPr>
          <w:lang w:val="en-US"/>
        </w:rPr>
        <w:t xml:space="preserve"> % </w:t>
      </w:r>
      <w:r w:rsidR="00CB0658" w:rsidRPr="00B8035D">
        <w:rPr>
          <w:lang w:val="en-US"/>
        </w:rPr>
        <w:t>of a full-time equivalent</w:t>
      </w:r>
    </w:p>
    <w:p w14:paraId="448C66F1" w14:textId="77777777" w:rsidR="00EE3B0B" w:rsidRPr="002C15CE" w:rsidRDefault="00EE3B0B" w:rsidP="006877D7">
      <w:pPr>
        <w:ind w:left="1134" w:right="57"/>
        <w:jc w:val="left"/>
        <w:rPr>
          <w:lang w:val="en-US"/>
        </w:rPr>
      </w:pPr>
    </w:p>
    <w:p w14:paraId="52A9AF8E" w14:textId="77777777" w:rsidR="00EE3B0B" w:rsidRPr="002C15CE" w:rsidRDefault="00EE3B0B" w:rsidP="00EE3B0B">
      <w:pPr>
        <w:tabs>
          <w:tab w:val="left" w:pos="567"/>
        </w:tabs>
        <w:spacing w:after="240"/>
        <w:ind w:left="539"/>
        <w:rPr>
          <w:lang w:val="en-US"/>
        </w:rPr>
      </w:pPr>
    </w:p>
    <w:p w14:paraId="52C0AA62" w14:textId="5413F512" w:rsidR="00EE3B0B" w:rsidRPr="00091868" w:rsidRDefault="002C15CE" w:rsidP="00373EA7">
      <w:pPr>
        <w:keepNext/>
        <w:numPr>
          <w:ilvl w:val="0"/>
          <w:numId w:val="12"/>
        </w:numPr>
        <w:tabs>
          <w:tab w:val="num" w:pos="786"/>
        </w:tabs>
        <w:spacing w:after="240" w:line="240" w:lineRule="auto"/>
        <w:jc w:val="left"/>
        <w:rPr>
          <w:b/>
          <w:bCs/>
        </w:rPr>
      </w:pPr>
      <w:r>
        <w:rPr>
          <w:b/>
          <w:bCs/>
        </w:rPr>
        <w:t>Teaching</w:t>
      </w:r>
      <w:r w:rsidR="00EE3B0B" w:rsidRPr="00091868">
        <w:rPr>
          <w:b/>
          <w:bCs/>
        </w:rPr>
        <w:t xml:space="preserve"> </w:t>
      </w:r>
      <w:r w:rsidR="000A09AE" w:rsidRPr="00C16577">
        <w:rPr>
          <w:color w:val="000000" w:themeColor="text1"/>
        </w:rPr>
        <w:fldChar w:fldCharType="begin">
          <w:ffData>
            <w:name w:val="Text3"/>
            <w:enabled/>
            <w:calcOnExit w:val="0"/>
            <w:textInput/>
          </w:ffData>
        </w:fldChar>
      </w:r>
      <w:r w:rsidR="000A09AE" w:rsidRPr="00C16577">
        <w:rPr>
          <w:color w:val="000000" w:themeColor="text1"/>
        </w:rPr>
        <w:instrText xml:space="preserve"> FORMTEXT </w:instrText>
      </w:r>
      <w:r w:rsidR="000A09AE" w:rsidRPr="00C16577">
        <w:rPr>
          <w:color w:val="000000" w:themeColor="text1"/>
        </w:rPr>
      </w:r>
      <w:r w:rsidR="000A09AE" w:rsidRPr="00C16577">
        <w:rPr>
          <w:color w:val="000000" w:themeColor="text1"/>
        </w:rPr>
        <w:fldChar w:fldCharType="separate"/>
      </w:r>
      <w:r w:rsidR="000A09AE" w:rsidRPr="00C16577">
        <w:rPr>
          <w:color w:val="000000" w:themeColor="text1"/>
        </w:rPr>
        <w:t> </w:t>
      </w:r>
      <w:r w:rsidR="000A09AE" w:rsidRPr="00C16577">
        <w:rPr>
          <w:color w:val="000000" w:themeColor="text1"/>
        </w:rPr>
        <w:t> </w:t>
      </w:r>
      <w:r w:rsidR="000A09AE" w:rsidRPr="00C16577">
        <w:rPr>
          <w:color w:val="000000" w:themeColor="text1"/>
        </w:rPr>
        <w:t> </w:t>
      </w:r>
      <w:r w:rsidR="000A09AE" w:rsidRPr="00C16577">
        <w:rPr>
          <w:color w:val="000000" w:themeColor="text1"/>
        </w:rPr>
        <w:t> </w:t>
      </w:r>
      <w:r w:rsidR="000A09AE" w:rsidRPr="00C16577">
        <w:rPr>
          <w:color w:val="000000" w:themeColor="text1"/>
        </w:rPr>
        <w:t> </w:t>
      </w:r>
      <w:r w:rsidR="000A09AE" w:rsidRPr="00C16577">
        <w:rPr>
          <w:color w:val="000000" w:themeColor="text1"/>
        </w:rPr>
        <w:fldChar w:fldCharType="end"/>
      </w:r>
    </w:p>
    <w:p w14:paraId="44555C99" w14:textId="2409D601" w:rsidR="00EE3B0B" w:rsidRPr="002C15CE" w:rsidRDefault="002C15CE" w:rsidP="00EE3B0B">
      <w:pPr>
        <w:tabs>
          <w:tab w:val="left" w:pos="567"/>
        </w:tabs>
        <w:spacing w:after="240"/>
        <w:ind w:left="539"/>
        <w:rPr>
          <w:color w:val="000000" w:themeColor="text1"/>
          <w:lang w:val="en-US"/>
        </w:rPr>
      </w:pPr>
      <w:r w:rsidRPr="008E0E54">
        <w:rPr>
          <w:color w:val="000000" w:themeColor="text1"/>
          <w:lang w:val="en-US"/>
        </w:rPr>
        <w:t>Percentage of a full-time workload:</w:t>
      </w:r>
      <w:r w:rsidR="00EE3B0B" w:rsidRPr="002C15CE">
        <w:rPr>
          <w:color w:val="000000" w:themeColor="text1"/>
          <w:lang w:val="en-US"/>
        </w:rPr>
        <w:tab/>
      </w:r>
      <w:r w:rsidR="00EE3B0B" w:rsidRPr="00C16577">
        <w:rPr>
          <w:color w:val="000000" w:themeColor="text1"/>
        </w:rPr>
        <w:fldChar w:fldCharType="begin">
          <w:ffData>
            <w:name w:val="Text3"/>
            <w:enabled/>
            <w:calcOnExit w:val="0"/>
            <w:textInput/>
          </w:ffData>
        </w:fldChar>
      </w:r>
      <w:r w:rsidR="00EE3B0B" w:rsidRPr="002C15CE">
        <w:rPr>
          <w:color w:val="000000" w:themeColor="text1"/>
          <w:lang w:val="en-US"/>
        </w:rPr>
        <w:instrText xml:space="preserve"> FORMTEXT </w:instrText>
      </w:r>
      <w:r w:rsidR="00EE3B0B" w:rsidRPr="00C16577">
        <w:rPr>
          <w:color w:val="000000" w:themeColor="text1"/>
        </w:rPr>
      </w:r>
      <w:r w:rsidR="00EE3B0B" w:rsidRPr="00C16577">
        <w:rPr>
          <w:color w:val="000000" w:themeColor="text1"/>
        </w:rPr>
        <w:fldChar w:fldCharType="separate"/>
      </w:r>
      <w:r w:rsidR="00EE3B0B" w:rsidRPr="00C16577">
        <w:rPr>
          <w:color w:val="000000" w:themeColor="text1"/>
        </w:rPr>
        <w:t> </w:t>
      </w:r>
      <w:r w:rsidR="00EE3B0B" w:rsidRPr="00C16577">
        <w:rPr>
          <w:color w:val="000000" w:themeColor="text1"/>
        </w:rPr>
        <w:t> </w:t>
      </w:r>
      <w:r w:rsidR="00EE3B0B" w:rsidRPr="00C16577">
        <w:rPr>
          <w:color w:val="000000" w:themeColor="text1"/>
        </w:rPr>
        <w:t> </w:t>
      </w:r>
      <w:r w:rsidR="00EE3B0B" w:rsidRPr="00C16577">
        <w:rPr>
          <w:color w:val="000000" w:themeColor="text1"/>
        </w:rPr>
        <w:t> </w:t>
      </w:r>
      <w:r w:rsidR="00EE3B0B" w:rsidRPr="00C16577">
        <w:rPr>
          <w:color w:val="000000" w:themeColor="text1"/>
        </w:rPr>
        <w:t> </w:t>
      </w:r>
      <w:r w:rsidR="00EE3B0B" w:rsidRPr="00C16577">
        <w:rPr>
          <w:color w:val="000000" w:themeColor="text1"/>
        </w:rPr>
        <w:fldChar w:fldCharType="end"/>
      </w:r>
      <w:r w:rsidR="00EE3B0B" w:rsidRPr="002C15CE">
        <w:rPr>
          <w:color w:val="000000" w:themeColor="text1"/>
          <w:lang w:val="en-US"/>
        </w:rPr>
        <w:t>%</w:t>
      </w:r>
    </w:p>
    <w:p w14:paraId="23BFBDC3" w14:textId="7A170324" w:rsidR="002C15CE" w:rsidRPr="00533E1A" w:rsidRDefault="00B70ADD"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533E1A">
        <w:rPr>
          <w:lang w:val="en-US"/>
        </w:rPr>
        <w:instrText xml:space="preserve"> FORMCHECKBOX </w:instrText>
      </w:r>
      <w:r w:rsidRPr="00292ED0">
        <w:fldChar w:fldCharType="separate"/>
      </w:r>
      <w:r w:rsidRPr="00292ED0">
        <w:fldChar w:fldCharType="end"/>
      </w:r>
      <w:r w:rsidRPr="00533E1A">
        <w:rPr>
          <w:lang w:val="en-US"/>
        </w:rPr>
        <w:tab/>
      </w:r>
      <w:r w:rsidR="002C15CE" w:rsidRPr="00533E1A">
        <w:rPr>
          <w:lang w:val="en-US"/>
        </w:rPr>
        <w:t xml:space="preserve">Teaching courses </w:t>
      </w:r>
    </w:p>
    <w:p w14:paraId="2BDF1D77" w14:textId="44094E35" w:rsidR="002C15CE" w:rsidRPr="002C15CE" w:rsidRDefault="00EE3B0B"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2C15CE">
        <w:rPr>
          <w:lang w:val="en-US"/>
        </w:rPr>
        <w:instrText xml:space="preserve"> FORMCHECKBOX </w:instrText>
      </w:r>
      <w:r w:rsidRPr="00292ED0">
        <w:fldChar w:fldCharType="separate"/>
      </w:r>
      <w:r w:rsidRPr="00292ED0">
        <w:fldChar w:fldCharType="end"/>
      </w:r>
      <w:r w:rsidRPr="002C15CE">
        <w:rPr>
          <w:lang w:val="en-US"/>
        </w:rPr>
        <w:tab/>
      </w:r>
      <w:r w:rsidR="002C15CE" w:rsidRPr="008E0E54">
        <w:rPr>
          <w:lang w:val="en-US"/>
        </w:rPr>
        <w:t>Correction of written work</w:t>
      </w:r>
    </w:p>
    <w:p w14:paraId="13BEDE03" w14:textId="3F6086AF" w:rsidR="00EE3B0B" w:rsidRPr="002C15CE" w:rsidRDefault="00EE3B0B"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2C15CE">
        <w:rPr>
          <w:lang w:val="en-US"/>
        </w:rPr>
        <w:instrText xml:space="preserve"> FORMCHECKBOX </w:instrText>
      </w:r>
      <w:r w:rsidRPr="00292ED0">
        <w:fldChar w:fldCharType="separate"/>
      </w:r>
      <w:r w:rsidRPr="00292ED0">
        <w:fldChar w:fldCharType="end"/>
      </w:r>
      <w:r w:rsidRPr="002C15CE">
        <w:rPr>
          <w:lang w:val="en-US"/>
        </w:rPr>
        <w:tab/>
      </w:r>
      <w:r w:rsidR="000F54DC" w:rsidRPr="00533E1A">
        <w:rPr>
          <w:lang w:val="en-US"/>
        </w:rPr>
        <w:t>Implementation of tutorials</w:t>
      </w:r>
    </w:p>
    <w:p w14:paraId="722127E2" w14:textId="2883B377" w:rsidR="00EE3B0B" w:rsidRPr="002C15CE" w:rsidRDefault="00EE3B0B"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2C15CE">
        <w:rPr>
          <w:lang w:val="en-US"/>
        </w:rPr>
        <w:instrText xml:space="preserve"> FORMCHECKBOX </w:instrText>
      </w:r>
      <w:r w:rsidRPr="00292ED0">
        <w:fldChar w:fldCharType="separate"/>
      </w:r>
      <w:r w:rsidRPr="00292ED0">
        <w:fldChar w:fldCharType="end"/>
      </w:r>
      <w:r w:rsidRPr="002C15CE">
        <w:rPr>
          <w:lang w:val="en-US"/>
        </w:rPr>
        <w:tab/>
      </w:r>
      <w:r w:rsidR="002C15CE" w:rsidRPr="002C15CE">
        <w:rPr>
          <w:lang w:val="en-US"/>
        </w:rPr>
        <w:t>Developing tasks and proposed solutions for examinations, seminars, exercises, etc.</w:t>
      </w:r>
    </w:p>
    <w:p w14:paraId="7D040A46" w14:textId="6DE0D6C2" w:rsidR="00EE3B0B" w:rsidRPr="000F54DC" w:rsidRDefault="00EE3B0B"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0F54DC">
        <w:rPr>
          <w:lang w:val="en-US"/>
        </w:rPr>
        <w:instrText xml:space="preserve"> FORMCHECKBOX </w:instrText>
      </w:r>
      <w:r w:rsidRPr="00292ED0">
        <w:fldChar w:fldCharType="separate"/>
      </w:r>
      <w:r w:rsidRPr="00292ED0">
        <w:fldChar w:fldCharType="end"/>
      </w:r>
      <w:r w:rsidRPr="000F54DC">
        <w:rPr>
          <w:lang w:val="en-US"/>
        </w:rPr>
        <w:tab/>
      </w:r>
      <w:r w:rsidR="000F54DC" w:rsidRPr="008E0E54">
        <w:rPr>
          <w:lang w:val="en-US"/>
        </w:rPr>
        <w:t>Organization and administrative handling of exams</w:t>
      </w:r>
    </w:p>
    <w:p w14:paraId="6CB34CA1" w14:textId="2BC02618" w:rsidR="00EE3B0B" w:rsidRPr="00292ED0" w:rsidRDefault="00EE3B0B" w:rsidP="002C19CD">
      <w:pPr>
        <w:tabs>
          <w:tab w:val="left" w:pos="900"/>
        </w:tabs>
        <w:spacing w:after="240"/>
        <w:ind w:left="900" w:hanging="361"/>
        <w:jc w:val="left"/>
      </w:pPr>
      <w:r w:rsidRPr="00292ED0">
        <w:fldChar w:fldCharType="begin">
          <w:ffData>
            <w:name w:val=""/>
            <w:enabled/>
            <w:calcOnExit w:val="0"/>
            <w:checkBox>
              <w:sizeAuto/>
              <w:default w:val="0"/>
            </w:checkBox>
          </w:ffData>
        </w:fldChar>
      </w:r>
      <w:r w:rsidRPr="000F54DC">
        <w:rPr>
          <w:lang w:val="en-US"/>
        </w:rPr>
        <w:instrText xml:space="preserve"> FORMCHECKBOX </w:instrText>
      </w:r>
      <w:r w:rsidRPr="00292ED0">
        <w:fldChar w:fldCharType="separate"/>
      </w:r>
      <w:r w:rsidRPr="00292ED0">
        <w:fldChar w:fldCharType="end"/>
      </w:r>
      <w:r w:rsidRPr="000F54DC">
        <w:rPr>
          <w:lang w:val="en-US"/>
        </w:rPr>
        <w:tab/>
      </w:r>
      <w:r w:rsidR="00400613">
        <w:t xml:space="preserve">Supervision </w:t>
      </w:r>
      <w:proofErr w:type="spellStart"/>
      <w:r w:rsidR="00400613">
        <w:t>of</w:t>
      </w:r>
      <w:proofErr w:type="spellEnd"/>
      <w:r w:rsidR="00400613">
        <w:t xml:space="preserve"> </w:t>
      </w:r>
      <w:proofErr w:type="spellStart"/>
      <w:r w:rsidR="00400613">
        <w:t>students</w:t>
      </w:r>
      <w:proofErr w:type="spellEnd"/>
    </w:p>
    <w:p w14:paraId="358FA311" w14:textId="77777777" w:rsidR="00EE3B0B" w:rsidRDefault="00EE3B0B" w:rsidP="00EE3B0B">
      <w:pPr>
        <w:spacing w:after="240"/>
        <w:ind w:left="900" w:hanging="361"/>
        <w:jc w:val="left"/>
      </w:pPr>
      <w:r w:rsidRPr="00292ED0">
        <w:fldChar w:fldCharType="begin">
          <w:ffData>
            <w:name w:val="Kontrollkästchen1"/>
            <w:enabled/>
            <w:calcOnExit w:val="0"/>
            <w:checkBox>
              <w:sizeAuto/>
              <w:default w:val="0"/>
            </w:checkBox>
          </w:ffData>
        </w:fldChar>
      </w:r>
      <w:r w:rsidRPr="00292ED0">
        <w:instrText xml:space="preserve"> FORMCHECKBOX </w:instrText>
      </w:r>
      <w:r w:rsidRPr="00292ED0">
        <w:fldChar w:fldCharType="separate"/>
      </w:r>
      <w:r w:rsidRPr="00292ED0">
        <w:fldChar w:fldCharType="end"/>
      </w:r>
      <w:r w:rsidRPr="00292ED0">
        <w:tab/>
      </w:r>
      <w:r w:rsidRPr="00292ED0">
        <w:fldChar w:fldCharType="begin">
          <w:ffData>
            <w:name w:val="Text6"/>
            <w:enabled/>
            <w:calcOnExit w:val="0"/>
            <w:textInput/>
          </w:ffData>
        </w:fldChar>
      </w:r>
      <w:bookmarkStart w:id="4" w:name="Text6"/>
      <w:r w:rsidRPr="00292ED0">
        <w:instrText xml:space="preserve"> FORMTEXT </w:instrText>
      </w:r>
      <w:r w:rsidRPr="00292ED0">
        <w:fldChar w:fldCharType="separate"/>
      </w:r>
      <w:r w:rsidRPr="00292ED0">
        <w:rPr>
          <w:noProof/>
        </w:rPr>
        <w:t> </w:t>
      </w:r>
      <w:r w:rsidRPr="00292ED0">
        <w:rPr>
          <w:noProof/>
        </w:rPr>
        <w:t> </w:t>
      </w:r>
      <w:r w:rsidRPr="00292ED0">
        <w:rPr>
          <w:noProof/>
        </w:rPr>
        <w:t> </w:t>
      </w:r>
      <w:r w:rsidRPr="00292ED0">
        <w:rPr>
          <w:noProof/>
        </w:rPr>
        <w:t> </w:t>
      </w:r>
      <w:r w:rsidRPr="00292ED0">
        <w:rPr>
          <w:noProof/>
        </w:rPr>
        <w:t> </w:t>
      </w:r>
      <w:r w:rsidRPr="00292ED0">
        <w:fldChar w:fldCharType="end"/>
      </w:r>
      <w:bookmarkEnd w:id="4"/>
    </w:p>
    <w:p w14:paraId="626F9046" w14:textId="77777777" w:rsidR="00EE3B0B" w:rsidRDefault="00EE3B0B" w:rsidP="00EE3B0B">
      <w:pPr>
        <w:spacing w:after="240"/>
        <w:ind w:left="900" w:hanging="361"/>
        <w:jc w:val="left"/>
      </w:pPr>
      <w:r w:rsidRPr="00292ED0">
        <w:fldChar w:fldCharType="begin">
          <w:ffData>
            <w:name w:val="Kontrollkästchen1"/>
            <w:enabled/>
            <w:calcOnExit w:val="0"/>
            <w:checkBox>
              <w:sizeAuto/>
              <w:default w:val="0"/>
            </w:checkBox>
          </w:ffData>
        </w:fldChar>
      </w:r>
      <w:r w:rsidRPr="00292ED0">
        <w:instrText xml:space="preserve"> FORMCHECKBOX </w:instrText>
      </w:r>
      <w:r w:rsidRPr="00292ED0">
        <w:fldChar w:fldCharType="separate"/>
      </w:r>
      <w:r w:rsidRPr="00292ED0">
        <w:fldChar w:fldCharType="end"/>
      </w:r>
      <w:r w:rsidRPr="00292ED0">
        <w:tab/>
      </w:r>
      <w:r w:rsidRPr="00292ED0">
        <w:fldChar w:fldCharType="begin">
          <w:ffData>
            <w:name w:val="Text6"/>
            <w:enabled/>
            <w:calcOnExit w:val="0"/>
            <w:textInput/>
          </w:ffData>
        </w:fldChar>
      </w:r>
      <w:r w:rsidRPr="00292ED0">
        <w:instrText xml:space="preserve"> FORMTEXT </w:instrText>
      </w:r>
      <w:r w:rsidRPr="00292ED0">
        <w:fldChar w:fldCharType="separate"/>
      </w:r>
      <w:r w:rsidRPr="00292ED0">
        <w:rPr>
          <w:noProof/>
        </w:rPr>
        <w:t> </w:t>
      </w:r>
      <w:r w:rsidRPr="00292ED0">
        <w:rPr>
          <w:noProof/>
        </w:rPr>
        <w:t> </w:t>
      </w:r>
      <w:r w:rsidRPr="00292ED0">
        <w:rPr>
          <w:noProof/>
        </w:rPr>
        <w:t> </w:t>
      </w:r>
      <w:r w:rsidRPr="00292ED0">
        <w:rPr>
          <w:noProof/>
        </w:rPr>
        <w:t> </w:t>
      </w:r>
      <w:r w:rsidRPr="00292ED0">
        <w:rPr>
          <w:noProof/>
        </w:rPr>
        <w:t> </w:t>
      </w:r>
      <w:r w:rsidRPr="00292ED0">
        <w:fldChar w:fldCharType="end"/>
      </w:r>
    </w:p>
    <w:p w14:paraId="059C779B" w14:textId="09540348" w:rsidR="00EE3B0B" w:rsidRPr="00C16057" w:rsidRDefault="000F54DC" w:rsidP="00373EA7">
      <w:pPr>
        <w:keepNext/>
        <w:numPr>
          <w:ilvl w:val="0"/>
          <w:numId w:val="12"/>
        </w:numPr>
        <w:tabs>
          <w:tab w:val="num" w:pos="786"/>
        </w:tabs>
        <w:spacing w:after="240" w:line="240" w:lineRule="auto"/>
        <w:jc w:val="left"/>
        <w:rPr>
          <w:b/>
          <w:bCs/>
        </w:rPr>
      </w:pPr>
      <w:r>
        <w:rPr>
          <w:b/>
          <w:bCs/>
        </w:rPr>
        <w:lastRenderedPageBreak/>
        <w:t>Further Tasks</w:t>
      </w:r>
    </w:p>
    <w:p w14:paraId="5EA52A48" w14:textId="1A14AA9F" w:rsidR="00EE3B0B" w:rsidRPr="000F54DC" w:rsidRDefault="000F54DC" w:rsidP="00EE3B0B">
      <w:pPr>
        <w:tabs>
          <w:tab w:val="left" w:pos="567"/>
        </w:tabs>
        <w:spacing w:after="240"/>
        <w:ind w:left="539"/>
        <w:rPr>
          <w:color w:val="000000" w:themeColor="text1"/>
          <w:lang w:val="en-US"/>
        </w:rPr>
      </w:pPr>
      <w:r w:rsidRPr="00863CB2">
        <w:rPr>
          <w:color w:val="000000" w:themeColor="text1"/>
          <w:lang w:val="en-US"/>
        </w:rPr>
        <w:t>Percentage of a full-time workload:</w:t>
      </w:r>
      <w:r w:rsidR="00EE3B0B" w:rsidRPr="000F54DC">
        <w:rPr>
          <w:color w:val="000000" w:themeColor="text1"/>
          <w:lang w:val="en-US"/>
        </w:rPr>
        <w:tab/>
      </w:r>
      <w:r w:rsidR="00EE3B0B" w:rsidRPr="00C16577">
        <w:rPr>
          <w:color w:val="000000" w:themeColor="text1"/>
        </w:rPr>
        <w:fldChar w:fldCharType="begin">
          <w:ffData>
            <w:name w:val="Text3"/>
            <w:enabled/>
            <w:calcOnExit w:val="0"/>
            <w:textInput/>
          </w:ffData>
        </w:fldChar>
      </w:r>
      <w:r w:rsidR="00EE3B0B" w:rsidRPr="000F54DC">
        <w:rPr>
          <w:color w:val="000000" w:themeColor="text1"/>
          <w:lang w:val="en-US"/>
        </w:rPr>
        <w:instrText xml:space="preserve"> FORMTEXT </w:instrText>
      </w:r>
      <w:r w:rsidR="00EE3B0B" w:rsidRPr="00C16577">
        <w:rPr>
          <w:color w:val="000000" w:themeColor="text1"/>
        </w:rPr>
      </w:r>
      <w:r w:rsidR="00EE3B0B" w:rsidRPr="00C16577">
        <w:rPr>
          <w:color w:val="000000" w:themeColor="text1"/>
        </w:rPr>
        <w:fldChar w:fldCharType="separate"/>
      </w:r>
      <w:r w:rsidR="00EE3B0B" w:rsidRPr="00C16577">
        <w:rPr>
          <w:color w:val="000000" w:themeColor="text1"/>
        </w:rPr>
        <w:t> </w:t>
      </w:r>
      <w:r w:rsidR="00EE3B0B" w:rsidRPr="00C16577">
        <w:rPr>
          <w:color w:val="000000" w:themeColor="text1"/>
        </w:rPr>
        <w:t> </w:t>
      </w:r>
      <w:r w:rsidR="00EE3B0B" w:rsidRPr="00C16577">
        <w:rPr>
          <w:color w:val="000000" w:themeColor="text1"/>
        </w:rPr>
        <w:t> </w:t>
      </w:r>
      <w:r w:rsidR="00EE3B0B" w:rsidRPr="00C16577">
        <w:rPr>
          <w:color w:val="000000" w:themeColor="text1"/>
        </w:rPr>
        <w:t> </w:t>
      </w:r>
      <w:r w:rsidR="00EE3B0B" w:rsidRPr="00C16577">
        <w:rPr>
          <w:color w:val="000000" w:themeColor="text1"/>
        </w:rPr>
        <w:t> </w:t>
      </w:r>
      <w:r w:rsidR="00EE3B0B" w:rsidRPr="00C16577">
        <w:rPr>
          <w:color w:val="000000" w:themeColor="text1"/>
        </w:rPr>
        <w:fldChar w:fldCharType="end"/>
      </w:r>
      <w:r w:rsidR="00EE3B0B" w:rsidRPr="000F54DC">
        <w:rPr>
          <w:color w:val="000000" w:themeColor="text1"/>
          <w:lang w:val="en-US"/>
        </w:rPr>
        <w:t xml:space="preserve"> %</w:t>
      </w:r>
    </w:p>
    <w:p w14:paraId="22B5499B" w14:textId="1B5959BA" w:rsidR="00B70ADD" w:rsidRPr="000F54DC" w:rsidRDefault="00E54080" w:rsidP="002C19CD">
      <w:pPr>
        <w:spacing w:after="240"/>
        <w:ind w:left="900" w:hanging="361"/>
        <w:jc w:val="left"/>
        <w:rPr>
          <w:lang w:val="en-US"/>
        </w:rPr>
      </w:pPr>
      <w:r w:rsidRPr="00292ED0">
        <w:fldChar w:fldCharType="begin">
          <w:ffData>
            <w:name w:val="Kontrollkästchen1"/>
            <w:enabled/>
            <w:calcOnExit w:val="0"/>
            <w:checkBox>
              <w:sizeAuto/>
              <w:default w:val="0"/>
            </w:checkBox>
          </w:ffData>
        </w:fldChar>
      </w:r>
      <w:r w:rsidRPr="000F54DC">
        <w:rPr>
          <w:lang w:val="en-US"/>
        </w:rPr>
        <w:instrText xml:space="preserve"> FORMCHECKBOX </w:instrText>
      </w:r>
      <w:r w:rsidRPr="00292ED0">
        <w:fldChar w:fldCharType="separate"/>
      </w:r>
      <w:r w:rsidRPr="00292ED0">
        <w:fldChar w:fldCharType="end"/>
      </w:r>
      <w:r w:rsidRPr="000F54DC">
        <w:rPr>
          <w:lang w:val="en-US"/>
        </w:rPr>
        <w:tab/>
      </w:r>
      <w:r w:rsidR="00400613">
        <w:rPr>
          <w:lang w:val="en-US"/>
        </w:rPr>
        <w:t>S</w:t>
      </w:r>
      <w:r w:rsidR="000F54DC" w:rsidRPr="000F54DC">
        <w:rPr>
          <w:lang w:val="en-US"/>
        </w:rPr>
        <w:t>upporting teaching</w:t>
      </w:r>
    </w:p>
    <w:p w14:paraId="35ED15B7" w14:textId="33AE4A51" w:rsidR="00FF5C54" w:rsidRPr="000F54DC" w:rsidRDefault="00FF5C54" w:rsidP="00FF5C54">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0F54DC">
        <w:rPr>
          <w:lang w:val="en-US"/>
        </w:rPr>
        <w:instrText xml:space="preserve"> FORMCHECKBOX </w:instrText>
      </w:r>
      <w:r w:rsidRPr="00292ED0">
        <w:fldChar w:fldCharType="separate"/>
      </w:r>
      <w:r w:rsidRPr="00292ED0">
        <w:fldChar w:fldCharType="end"/>
      </w:r>
      <w:r w:rsidRPr="000F54DC">
        <w:rPr>
          <w:lang w:val="en-US"/>
        </w:rPr>
        <w:tab/>
      </w:r>
      <w:r w:rsidR="000F54DC" w:rsidRPr="000F54DC">
        <w:rPr>
          <w:lang w:val="en-US"/>
        </w:rPr>
        <w:t xml:space="preserve">Support with the organization and administrative implementation of examinations </w:t>
      </w:r>
    </w:p>
    <w:p w14:paraId="02E55396" w14:textId="54C88BB5" w:rsidR="00EE3B0B" w:rsidRPr="000F54DC" w:rsidRDefault="000A4387"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0F54DC">
        <w:rPr>
          <w:lang w:val="en-US"/>
        </w:rPr>
        <w:instrText xml:space="preserve"> FORMCHECKBOX </w:instrText>
      </w:r>
      <w:r w:rsidRPr="00292ED0">
        <w:fldChar w:fldCharType="separate"/>
      </w:r>
      <w:r w:rsidRPr="00292ED0">
        <w:fldChar w:fldCharType="end"/>
      </w:r>
      <w:r w:rsidRPr="000F54DC">
        <w:rPr>
          <w:lang w:val="en-US"/>
        </w:rPr>
        <w:tab/>
      </w:r>
      <w:r w:rsidR="000F54DC" w:rsidRPr="00863CB2">
        <w:rPr>
          <w:lang w:val="en-US"/>
        </w:rPr>
        <w:t xml:space="preserve">Managing </w:t>
      </w:r>
      <w:r w:rsidR="002C19CD">
        <w:rPr>
          <w:lang w:val="en-US"/>
        </w:rPr>
        <w:t xml:space="preserve">websites and </w:t>
      </w:r>
      <w:r w:rsidR="000F54DC" w:rsidRPr="00863CB2">
        <w:rPr>
          <w:lang w:val="en-US"/>
        </w:rPr>
        <w:t>databases (e.g. research database)</w:t>
      </w:r>
    </w:p>
    <w:p w14:paraId="345BEC2F" w14:textId="61FA0EAE" w:rsidR="00EE3B0B" w:rsidRDefault="00EE3B0B" w:rsidP="00BA5404">
      <w:pPr>
        <w:spacing w:after="240"/>
        <w:ind w:left="900" w:hanging="361"/>
        <w:jc w:val="left"/>
      </w:pPr>
      <w:r w:rsidRPr="00292ED0">
        <w:fldChar w:fldCharType="begin">
          <w:ffData>
            <w:name w:val="Kontrollkästchen1"/>
            <w:enabled/>
            <w:calcOnExit w:val="0"/>
            <w:checkBox>
              <w:sizeAuto/>
              <w:default w:val="0"/>
            </w:checkBox>
          </w:ffData>
        </w:fldChar>
      </w:r>
      <w:r w:rsidRPr="00292ED0">
        <w:instrText xml:space="preserve"> FORMCHECKBOX </w:instrText>
      </w:r>
      <w:r w:rsidRPr="00292ED0">
        <w:fldChar w:fldCharType="separate"/>
      </w:r>
      <w:r w:rsidRPr="00292ED0">
        <w:fldChar w:fldCharType="end"/>
      </w:r>
      <w:r w:rsidRPr="00292ED0">
        <w:tab/>
      </w:r>
    </w:p>
    <w:p w14:paraId="5931E7CA" w14:textId="77777777" w:rsidR="00BA5404" w:rsidRPr="00BA5404" w:rsidRDefault="00BA5404" w:rsidP="00BA5404">
      <w:pPr>
        <w:spacing w:after="240"/>
        <w:ind w:left="900" w:hanging="361"/>
        <w:jc w:val="left"/>
      </w:pPr>
      <w:r w:rsidRPr="00292ED0">
        <w:fldChar w:fldCharType="begin">
          <w:ffData>
            <w:name w:val="Kontrollkästchen1"/>
            <w:enabled/>
            <w:calcOnExit w:val="0"/>
            <w:checkBox>
              <w:sizeAuto/>
              <w:default w:val="0"/>
            </w:checkBox>
          </w:ffData>
        </w:fldChar>
      </w:r>
      <w:r w:rsidRPr="00292ED0">
        <w:instrText xml:space="preserve"> FORMCHECKBOX </w:instrText>
      </w:r>
      <w:r w:rsidRPr="00292ED0">
        <w:fldChar w:fldCharType="separate"/>
      </w:r>
      <w:r w:rsidRPr="00292ED0">
        <w:fldChar w:fldCharType="end"/>
      </w:r>
      <w:r w:rsidRPr="00292ED0">
        <w:tab/>
      </w:r>
      <w:r w:rsidRPr="00292ED0">
        <w:fldChar w:fldCharType="begin">
          <w:ffData>
            <w:name w:val="Text6"/>
            <w:enabled/>
            <w:calcOnExit w:val="0"/>
            <w:textInput/>
          </w:ffData>
        </w:fldChar>
      </w:r>
      <w:r w:rsidRPr="00292ED0">
        <w:instrText xml:space="preserve"> FORMTEXT </w:instrText>
      </w:r>
      <w:r w:rsidRPr="00292ED0">
        <w:fldChar w:fldCharType="separate"/>
      </w:r>
      <w:r w:rsidRPr="00292ED0">
        <w:t> </w:t>
      </w:r>
      <w:r w:rsidRPr="00292ED0">
        <w:t> </w:t>
      </w:r>
      <w:r w:rsidRPr="00292ED0">
        <w:t> </w:t>
      </w:r>
      <w:r w:rsidRPr="00292ED0">
        <w:t> </w:t>
      </w:r>
      <w:r w:rsidRPr="00292ED0">
        <w:t> </w:t>
      </w:r>
      <w:r w:rsidRPr="00292ED0">
        <w:fldChar w:fldCharType="end"/>
      </w:r>
    </w:p>
    <w:p w14:paraId="2C050F8A" w14:textId="77777777" w:rsidR="00BA5404" w:rsidRPr="00292ED0" w:rsidRDefault="00BA5404" w:rsidP="00EE3B0B">
      <w:pPr>
        <w:ind w:left="910" w:hanging="371"/>
        <w:jc w:val="left"/>
        <w:rPr>
          <w:lang w:val="it-IT"/>
        </w:rPr>
      </w:pPr>
    </w:p>
    <w:p w14:paraId="45809EC7" w14:textId="77777777" w:rsidR="00EE3B0B" w:rsidRDefault="00EE3B0B" w:rsidP="00EE3B0B">
      <w:pPr>
        <w:jc w:val="left"/>
        <w:rPr>
          <w:lang w:val="it-IT"/>
        </w:rPr>
      </w:pPr>
    </w:p>
    <w:p w14:paraId="7FCF7037" w14:textId="77777777" w:rsidR="000F54DC" w:rsidRPr="00863CB2" w:rsidRDefault="000F54DC" w:rsidP="000F54DC">
      <w:pPr>
        <w:keepNext/>
        <w:numPr>
          <w:ilvl w:val="0"/>
          <w:numId w:val="13"/>
        </w:numPr>
        <w:tabs>
          <w:tab w:val="num" w:pos="786"/>
        </w:tabs>
        <w:spacing w:after="240" w:line="240" w:lineRule="auto"/>
        <w:jc w:val="left"/>
        <w:rPr>
          <w:b/>
          <w:bCs/>
          <w:lang w:val="en-US"/>
        </w:rPr>
      </w:pPr>
      <w:r w:rsidRPr="00863CB2">
        <w:rPr>
          <w:b/>
          <w:bCs/>
          <w:lang w:val="en-US"/>
        </w:rPr>
        <w:t xml:space="preserve">Temporary </w:t>
      </w:r>
      <w:r>
        <w:rPr>
          <w:b/>
          <w:bCs/>
          <w:lang w:val="en-US"/>
        </w:rPr>
        <w:t>A</w:t>
      </w:r>
      <w:r w:rsidRPr="00863CB2">
        <w:rPr>
          <w:b/>
          <w:bCs/>
          <w:lang w:val="en-US"/>
        </w:rPr>
        <w:t xml:space="preserve">dditional </w:t>
      </w:r>
      <w:r>
        <w:rPr>
          <w:b/>
          <w:bCs/>
          <w:lang w:val="en-US"/>
        </w:rPr>
        <w:t>E</w:t>
      </w:r>
      <w:r w:rsidRPr="00863CB2">
        <w:rPr>
          <w:b/>
          <w:bCs/>
          <w:lang w:val="en-US"/>
        </w:rPr>
        <w:t>mployment</w:t>
      </w:r>
    </w:p>
    <w:p w14:paraId="5410EA23" w14:textId="77777777" w:rsidR="000F54DC" w:rsidRPr="00863CB2" w:rsidRDefault="000F54DC" w:rsidP="000F54DC">
      <w:pPr>
        <w:ind w:right="57"/>
        <w:rPr>
          <w:lang w:val="en-US"/>
        </w:rPr>
      </w:pPr>
      <w:r w:rsidRPr="00863CB2">
        <w:rPr>
          <w:lang w:val="en-US"/>
        </w:rPr>
        <w:t>Temporary employment in another function for tasks not directly relevant to the qualification is possible.</w:t>
      </w:r>
    </w:p>
    <w:p w14:paraId="27F319CE" w14:textId="77777777" w:rsidR="000F54DC" w:rsidRPr="00863CB2" w:rsidRDefault="000F54DC" w:rsidP="000F54DC">
      <w:pPr>
        <w:ind w:right="57"/>
        <w:rPr>
          <w:vertAlign w:val="superscript"/>
          <w:lang w:val="en-US"/>
        </w:rPr>
      </w:pPr>
    </w:p>
    <w:p w14:paraId="3431CC8D" w14:textId="2F29E9BA" w:rsidR="000F54DC" w:rsidRDefault="000F54DC" w:rsidP="000F54DC">
      <w:pPr>
        <w:jc w:val="left"/>
        <w:rPr>
          <w:lang w:val="en-US"/>
        </w:rPr>
      </w:pPr>
      <w:r w:rsidRPr="00863CB2">
        <w:rPr>
          <w:lang w:val="en-US"/>
        </w:rPr>
        <w:t xml:space="preserve">The additional employment does not lead to an increase in the proportion of working hours for the own research in accordance with </w:t>
      </w:r>
      <w:r w:rsidR="002C19CD" w:rsidRPr="00396E15">
        <w:rPr>
          <w:rFonts w:eastAsia="Times"/>
          <w:szCs w:val="24"/>
          <w:lang w:val="en-US"/>
        </w:rPr>
        <w:t>§ 1</w:t>
      </w:r>
      <w:r w:rsidR="00E97220">
        <w:rPr>
          <w:rFonts w:eastAsia="Times"/>
          <w:szCs w:val="24"/>
          <w:lang w:val="en-US"/>
        </w:rPr>
        <w:t>3</w:t>
      </w:r>
      <w:r w:rsidR="002C19CD" w:rsidRPr="00396E15">
        <w:rPr>
          <w:rFonts w:eastAsia="Times"/>
          <w:szCs w:val="24"/>
          <w:lang w:val="en-US"/>
        </w:rPr>
        <w:t xml:space="preserve"> of the </w:t>
      </w:r>
      <w:r w:rsidR="002C19CD" w:rsidRPr="00396E15">
        <w:rPr>
          <w:lang w:val="en-US"/>
        </w:rPr>
        <w:t>outline of rights and responsibilities</w:t>
      </w:r>
      <w:r w:rsidR="002C19CD">
        <w:rPr>
          <w:lang w:val="en-US"/>
        </w:rPr>
        <w:t xml:space="preserve"> </w:t>
      </w:r>
      <w:proofErr w:type="spellStart"/>
      <w:r w:rsidR="002C19CD">
        <w:rPr>
          <w:lang w:val="en-US"/>
        </w:rPr>
        <w:t>M</w:t>
      </w:r>
      <w:r w:rsidR="003C294B">
        <w:rPr>
          <w:lang w:val="en-US"/>
        </w:rPr>
        <w:t>e</w:t>
      </w:r>
      <w:r w:rsidR="002C19CD">
        <w:rPr>
          <w:lang w:val="en-US"/>
        </w:rPr>
        <w:t>F</w:t>
      </w:r>
      <w:proofErr w:type="spellEnd"/>
      <w:r w:rsidRPr="00863CB2">
        <w:rPr>
          <w:lang w:val="en-US"/>
        </w:rPr>
        <w:t xml:space="preserve"> and must not hinder the qualification objective.</w:t>
      </w:r>
    </w:p>
    <w:p w14:paraId="75811975" w14:textId="77777777" w:rsidR="000F54DC" w:rsidRPr="00863CB2" w:rsidRDefault="000F54DC" w:rsidP="000F54DC">
      <w:pPr>
        <w:jc w:val="left"/>
        <w:rPr>
          <w:vertAlign w:val="superscript"/>
          <w:lang w:val="en-US"/>
        </w:rPr>
      </w:pPr>
    </w:p>
    <w:p w14:paraId="74BA8E58" w14:textId="052CB0E0" w:rsidR="000F54DC" w:rsidRPr="00863CB2" w:rsidRDefault="000F54DC" w:rsidP="000F54DC">
      <w:pPr>
        <w:jc w:val="left"/>
        <w:rPr>
          <w:lang w:val="en-US"/>
        </w:rPr>
      </w:pPr>
      <w:r w:rsidRPr="00863CB2">
        <w:rPr>
          <w:lang w:val="en-US"/>
        </w:rPr>
        <w:t>The order (</w:t>
      </w:r>
      <w:proofErr w:type="spellStart"/>
      <w:r w:rsidRPr="00863CB2">
        <w:rPr>
          <w:lang w:val="en-US"/>
        </w:rPr>
        <w:t>Verfügung</w:t>
      </w:r>
      <w:proofErr w:type="spellEnd"/>
      <w:r w:rsidRPr="00863CB2">
        <w:rPr>
          <w:lang w:val="en-US"/>
        </w:rPr>
        <w:t xml:space="preserve">) for </w:t>
      </w:r>
      <w:r>
        <w:rPr>
          <w:lang w:val="en-US"/>
        </w:rPr>
        <w:t>additional</w:t>
      </w:r>
      <w:r w:rsidRPr="00863CB2">
        <w:rPr>
          <w:lang w:val="en-US"/>
        </w:rPr>
        <w:t xml:space="preserve"> employment is</w:t>
      </w:r>
      <w:r>
        <w:rPr>
          <w:lang w:val="en-US"/>
        </w:rPr>
        <w:t xml:space="preserve"> made</w:t>
      </w:r>
      <w:r w:rsidRPr="00863CB2">
        <w:rPr>
          <w:lang w:val="en-US"/>
        </w:rPr>
        <w:t xml:space="preserve"> separately</w:t>
      </w:r>
      <w:r>
        <w:rPr>
          <w:lang w:val="en-US"/>
        </w:rPr>
        <w:t>.</w:t>
      </w:r>
    </w:p>
    <w:p w14:paraId="0D85BD13" w14:textId="77777777" w:rsidR="00EE3B0B" w:rsidRPr="000F54DC" w:rsidRDefault="00EE3B0B" w:rsidP="00EE3B0B">
      <w:pPr>
        <w:jc w:val="left"/>
        <w:rPr>
          <w:lang w:val="en-US"/>
        </w:rPr>
      </w:pPr>
    </w:p>
    <w:p w14:paraId="2A727B42" w14:textId="77777777" w:rsidR="000F54DC" w:rsidRPr="00781475" w:rsidRDefault="000F54DC" w:rsidP="000F54DC">
      <w:pPr>
        <w:jc w:val="left"/>
        <w:outlineLvl w:val="0"/>
        <w:rPr>
          <w:lang w:val="en-US"/>
        </w:rPr>
      </w:pPr>
      <w:r>
        <w:rPr>
          <w:lang w:val="en-US"/>
        </w:rPr>
        <w:t xml:space="preserve">The </w:t>
      </w:r>
      <w:r w:rsidRPr="006E73C4">
        <w:rPr>
          <w:lang w:val="en-US"/>
        </w:rPr>
        <w:t xml:space="preserve">individual outline of rights and responsibilities </w:t>
      </w:r>
      <w:r>
        <w:rPr>
          <w:lang w:val="en-US"/>
        </w:rPr>
        <w:t>is valid as of</w:t>
      </w:r>
      <w:r w:rsidRPr="00781475">
        <w:rPr>
          <w:lang w:val="en-US"/>
        </w:rPr>
        <w:t xml:space="preserve"> </w:t>
      </w:r>
      <w:r>
        <w:fldChar w:fldCharType="begin">
          <w:ffData>
            <w:name w:val=""/>
            <w:enabled/>
            <w:calcOnExit w:val="0"/>
            <w:textInput>
              <w:default w:val="date"/>
            </w:textInput>
          </w:ffData>
        </w:fldChar>
      </w:r>
      <w:r w:rsidRPr="00781475">
        <w:rPr>
          <w:lang w:val="en-US"/>
        </w:rPr>
        <w:instrText xml:space="preserve"> FORMTEXT </w:instrText>
      </w:r>
      <w:r>
        <w:fldChar w:fldCharType="separate"/>
      </w:r>
      <w:r w:rsidRPr="00781475">
        <w:rPr>
          <w:noProof/>
          <w:lang w:val="en-US"/>
        </w:rPr>
        <w:t>date</w:t>
      </w:r>
      <w:r>
        <w:fldChar w:fldCharType="end"/>
      </w:r>
      <w:r w:rsidRPr="00781475">
        <w:rPr>
          <w:lang w:val="en-US"/>
        </w:rPr>
        <w:t xml:space="preserve">: </w:t>
      </w:r>
    </w:p>
    <w:p w14:paraId="04EF6DDE" w14:textId="77777777" w:rsidR="000F54DC" w:rsidRPr="00781475" w:rsidRDefault="000F54DC" w:rsidP="000F54DC">
      <w:pPr>
        <w:jc w:val="left"/>
        <w:outlineLvl w:val="0"/>
        <w:rPr>
          <w:lang w:val="en-US"/>
        </w:rPr>
      </w:pPr>
    </w:p>
    <w:p w14:paraId="70569DC9" w14:textId="77777777" w:rsidR="000F54DC" w:rsidRPr="00781475" w:rsidRDefault="000F54DC" w:rsidP="000F54DC">
      <w:pPr>
        <w:jc w:val="left"/>
        <w:outlineLvl w:val="0"/>
        <w:rPr>
          <w:lang w:val="en-US"/>
        </w:rPr>
      </w:pPr>
      <w:r w:rsidRPr="00292ED0">
        <w:fldChar w:fldCharType="begin">
          <w:ffData>
            <w:name w:val="Kontrollkästchen1"/>
            <w:enabled/>
            <w:calcOnExit w:val="0"/>
            <w:checkBox>
              <w:sizeAuto/>
              <w:default w:val="0"/>
            </w:checkBox>
          </w:ffData>
        </w:fldChar>
      </w:r>
      <w:r w:rsidRPr="00781475">
        <w:rPr>
          <w:lang w:val="en-US"/>
        </w:rPr>
        <w:instrText xml:space="preserve"> FORMCHECKBOX </w:instrText>
      </w:r>
      <w:r w:rsidRPr="00292ED0">
        <w:fldChar w:fldCharType="separate"/>
      </w:r>
      <w:r w:rsidRPr="00292ED0">
        <w:fldChar w:fldCharType="end"/>
      </w:r>
      <w:r w:rsidRPr="00781475">
        <w:rPr>
          <w:lang w:val="en-US"/>
        </w:rPr>
        <w:tab/>
        <w:t xml:space="preserve">new </w:t>
      </w:r>
      <w:r w:rsidRPr="006E73C4">
        <w:rPr>
          <w:lang w:val="en-US"/>
        </w:rPr>
        <w:t>outline of rights and responsibilities</w:t>
      </w:r>
    </w:p>
    <w:p w14:paraId="45F01471" w14:textId="77777777" w:rsidR="000F54DC" w:rsidRPr="00781475" w:rsidRDefault="000F54DC" w:rsidP="000F54DC">
      <w:pPr>
        <w:jc w:val="left"/>
        <w:outlineLvl w:val="0"/>
        <w:rPr>
          <w:lang w:val="en-US"/>
        </w:rPr>
      </w:pPr>
      <w:r w:rsidRPr="00292ED0">
        <w:fldChar w:fldCharType="begin">
          <w:ffData>
            <w:name w:val="Kontrollkästchen1"/>
            <w:enabled/>
            <w:calcOnExit w:val="0"/>
            <w:checkBox>
              <w:sizeAuto/>
              <w:default w:val="0"/>
            </w:checkBox>
          </w:ffData>
        </w:fldChar>
      </w:r>
      <w:r w:rsidRPr="00781475">
        <w:rPr>
          <w:lang w:val="en-US"/>
        </w:rPr>
        <w:instrText xml:space="preserve"> FORMCHECKBOX </w:instrText>
      </w:r>
      <w:r w:rsidRPr="00292ED0">
        <w:fldChar w:fldCharType="separate"/>
      </w:r>
      <w:r w:rsidRPr="00292ED0">
        <w:fldChar w:fldCharType="end"/>
      </w:r>
      <w:r w:rsidRPr="00781475">
        <w:rPr>
          <w:lang w:val="en-US"/>
        </w:rPr>
        <w:tab/>
        <w:t xml:space="preserve">replaces the </w:t>
      </w:r>
      <w:r w:rsidRPr="006E73C4">
        <w:rPr>
          <w:lang w:val="en-US"/>
        </w:rPr>
        <w:t>outline of rights and responsibilities</w:t>
      </w:r>
      <w:r>
        <w:rPr>
          <w:lang w:val="en-US"/>
        </w:rPr>
        <w:t xml:space="preserve"> of</w:t>
      </w:r>
      <w:r w:rsidRPr="00781475">
        <w:rPr>
          <w:lang w:val="en-US"/>
        </w:rPr>
        <w:t xml:space="preserve"> </w:t>
      </w:r>
      <w:r>
        <w:fldChar w:fldCharType="begin">
          <w:ffData>
            <w:name w:val=""/>
            <w:enabled/>
            <w:calcOnExit w:val="0"/>
            <w:textInput>
              <w:default w:val="date"/>
            </w:textInput>
          </w:ffData>
        </w:fldChar>
      </w:r>
      <w:r w:rsidRPr="00781475">
        <w:rPr>
          <w:lang w:val="en-US"/>
        </w:rPr>
        <w:instrText xml:space="preserve"> FORMTEXT </w:instrText>
      </w:r>
      <w:r>
        <w:fldChar w:fldCharType="separate"/>
      </w:r>
      <w:r w:rsidRPr="00781475">
        <w:rPr>
          <w:noProof/>
          <w:lang w:val="en-US"/>
        </w:rPr>
        <w:t>date</w:t>
      </w:r>
      <w:r>
        <w:fldChar w:fldCharType="end"/>
      </w:r>
    </w:p>
    <w:p w14:paraId="264D0699" w14:textId="77777777" w:rsidR="000F54DC" w:rsidRPr="00781475" w:rsidRDefault="000F54DC" w:rsidP="000F54DC">
      <w:pPr>
        <w:jc w:val="left"/>
        <w:outlineLvl w:val="0"/>
        <w:rPr>
          <w:lang w:val="en-US"/>
        </w:rPr>
      </w:pPr>
    </w:p>
    <w:p w14:paraId="2DD94113" w14:textId="77777777" w:rsidR="000F54DC" w:rsidRPr="00781475" w:rsidRDefault="000F54DC" w:rsidP="000F54DC">
      <w:pPr>
        <w:jc w:val="left"/>
        <w:rPr>
          <w:lang w:val="en-US"/>
        </w:rPr>
      </w:pPr>
    </w:p>
    <w:p w14:paraId="02A24B1A" w14:textId="77777777" w:rsidR="000F54DC" w:rsidRPr="000F54DC" w:rsidRDefault="000F54DC" w:rsidP="000F54DC">
      <w:pPr>
        <w:jc w:val="left"/>
        <w:outlineLvl w:val="0"/>
        <w:rPr>
          <w:lang w:val="en-US"/>
        </w:rPr>
      </w:pPr>
      <w:r w:rsidRPr="000F54DC">
        <w:rPr>
          <w:lang w:val="en-US"/>
        </w:rPr>
        <w:t xml:space="preserve">Zurich, </w:t>
      </w:r>
      <w:r>
        <w:fldChar w:fldCharType="begin">
          <w:ffData>
            <w:name w:val=""/>
            <w:enabled/>
            <w:calcOnExit w:val="0"/>
            <w:textInput>
              <w:default w:val="date"/>
            </w:textInput>
          </w:ffData>
        </w:fldChar>
      </w:r>
      <w:r w:rsidRPr="000F54DC">
        <w:rPr>
          <w:lang w:val="en-US"/>
        </w:rPr>
        <w:instrText xml:space="preserve"> FORMTEXT </w:instrText>
      </w:r>
      <w:r>
        <w:fldChar w:fldCharType="separate"/>
      </w:r>
      <w:r w:rsidRPr="000F54DC">
        <w:rPr>
          <w:noProof/>
          <w:lang w:val="en-US"/>
        </w:rPr>
        <w:t>date</w:t>
      </w:r>
      <w:r>
        <w:fldChar w:fldCharType="end"/>
      </w:r>
    </w:p>
    <w:p w14:paraId="2727C5B7" w14:textId="77777777" w:rsidR="000F54DC" w:rsidRPr="000F54DC" w:rsidRDefault="000F54DC" w:rsidP="000F54DC">
      <w:pPr>
        <w:jc w:val="left"/>
        <w:rPr>
          <w:lang w:val="en-US"/>
        </w:rPr>
      </w:pPr>
    </w:p>
    <w:p w14:paraId="3BD8C9D6" w14:textId="2197A8A2" w:rsidR="000F54DC" w:rsidRPr="000F54DC" w:rsidRDefault="00130C53" w:rsidP="000F54DC">
      <w:pPr>
        <w:jc w:val="left"/>
        <w:rPr>
          <w:lang w:val="en-US"/>
        </w:rPr>
      </w:pPr>
      <w:r>
        <w:rPr>
          <w:lang w:val="en-US"/>
        </w:rPr>
        <w:t>Supervisor</w:t>
      </w:r>
      <w:r w:rsidR="000F54DC" w:rsidRPr="000F54DC">
        <w:rPr>
          <w:lang w:val="en-US"/>
        </w:rPr>
        <w:t>:</w:t>
      </w:r>
    </w:p>
    <w:p w14:paraId="06C3E4BF" w14:textId="77777777" w:rsidR="000F54DC" w:rsidRPr="000F54DC" w:rsidRDefault="000F54DC" w:rsidP="000F54DC">
      <w:pPr>
        <w:jc w:val="left"/>
        <w:rPr>
          <w:lang w:val="en-US"/>
        </w:rPr>
      </w:pPr>
    </w:p>
    <w:p w14:paraId="242B2A3C" w14:textId="77777777" w:rsidR="000F54DC" w:rsidRPr="000F54DC" w:rsidRDefault="000F54DC" w:rsidP="000F54DC">
      <w:pPr>
        <w:jc w:val="left"/>
        <w:rPr>
          <w:lang w:val="en-US"/>
        </w:rPr>
      </w:pPr>
    </w:p>
    <w:p w14:paraId="27001824" w14:textId="77777777" w:rsidR="000F54DC" w:rsidRPr="000F54DC" w:rsidRDefault="000F54DC" w:rsidP="000F54DC">
      <w:pPr>
        <w:jc w:val="left"/>
        <w:rPr>
          <w:lang w:val="en-US"/>
        </w:rPr>
      </w:pPr>
      <w:r w:rsidRPr="000F54DC">
        <w:rPr>
          <w:lang w:val="en-US"/>
        </w:rPr>
        <w:t>......................................................................</w:t>
      </w:r>
    </w:p>
    <w:p w14:paraId="39F2BF0B" w14:textId="77777777" w:rsidR="000F54DC" w:rsidRPr="000F54DC" w:rsidRDefault="000F54DC" w:rsidP="000F54DC">
      <w:pPr>
        <w:jc w:val="left"/>
        <w:rPr>
          <w:lang w:val="en-US"/>
        </w:rPr>
      </w:pPr>
    </w:p>
    <w:p w14:paraId="3097CFBB" w14:textId="77777777" w:rsidR="000F54DC" w:rsidRPr="000F54DC" w:rsidRDefault="000F54DC" w:rsidP="000F54DC">
      <w:pPr>
        <w:jc w:val="left"/>
        <w:outlineLvl w:val="0"/>
        <w:rPr>
          <w:lang w:val="en-US"/>
        </w:rPr>
      </w:pPr>
    </w:p>
    <w:p w14:paraId="4B08FE64" w14:textId="77777777" w:rsidR="000F54DC" w:rsidRPr="000F54DC" w:rsidRDefault="000F54DC" w:rsidP="000F54DC">
      <w:pPr>
        <w:jc w:val="left"/>
        <w:outlineLvl w:val="0"/>
        <w:rPr>
          <w:lang w:val="en-US"/>
        </w:rPr>
      </w:pPr>
      <w:r w:rsidRPr="000F54DC">
        <w:rPr>
          <w:lang w:val="en-US"/>
        </w:rPr>
        <w:t xml:space="preserve">Zurich, </w:t>
      </w:r>
      <w:r>
        <w:fldChar w:fldCharType="begin">
          <w:ffData>
            <w:name w:val=""/>
            <w:enabled/>
            <w:calcOnExit w:val="0"/>
            <w:textInput>
              <w:default w:val="date"/>
            </w:textInput>
          </w:ffData>
        </w:fldChar>
      </w:r>
      <w:r w:rsidRPr="000F54DC">
        <w:rPr>
          <w:lang w:val="en-US"/>
        </w:rPr>
        <w:instrText xml:space="preserve"> FORMTEXT </w:instrText>
      </w:r>
      <w:r>
        <w:fldChar w:fldCharType="separate"/>
      </w:r>
      <w:r w:rsidRPr="000F54DC">
        <w:rPr>
          <w:noProof/>
          <w:lang w:val="en-US"/>
        </w:rPr>
        <w:t>date</w:t>
      </w:r>
      <w:r>
        <w:fldChar w:fldCharType="end"/>
      </w:r>
    </w:p>
    <w:p w14:paraId="33142AC7" w14:textId="77777777" w:rsidR="000F54DC" w:rsidRPr="000F54DC" w:rsidRDefault="000F54DC" w:rsidP="000F54DC">
      <w:pPr>
        <w:jc w:val="left"/>
        <w:rPr>
          <w:lang w:val="en-US"/>
        </w:rPr>
      </w:pPr>
    </w:p>
    <w:p w14:paraId="27B9F614" w14:textId="77777777" w:rsidR="000F54DC" w:rsidRPr="000F54DC" w:rsidRDefault="000F54DC" w:rsidP="000F54DC">
      <w:pPr>
        <w:jc w:val="left"/>
        <w:rPr>
          <w:lang w:val="en-US"/>
        </w:rPr>
      </w:pPr>
    </w:p>
    <w:p w14:paraId="24221251" w14:textId="77777777" w:rsidR="000F54DC" w:rsidRPr="000F54DC" w:rsidRDefault="000F54DC" w:rsidP="000F54DC">
      <w:pPr>
        <w:jc w:val="left"/>
        <w:rPr>
          <w:lang w:val="en-US"/>
        </w:rPr>
      </w:pPr>
      <w:r w:rsidRPr="000F54DC">
        <w:rPr>
          <w:lang w:val="en-US"/>
        </w:rPr>
        <w:t>PhD candidate:</w:t>
      </w:r>
    </w:p>
    <w:p w14:paraId="4A2577FB" w14:textId="77777777" w:rsidR="000F54DC" w:rsidRPr="000F54DC" w:rsidRDefault="000F54DC" w:rsidP="000F54DC">
      <w:pPr>
        <w:jc w:val="left"/>
        <w:rPr>
          <w:lang w:val="en-US"/>
        </w:rPr>
      </w:pPr>
    </w:p>
    <w:p w14:paraId="1A78A7C3" w14:textId="77777777" w:rsidR="000F54DC" w:rsidRPr="00292ED0" w:rsidRDefault="000F54DC" w:rsidP="000F54DC">
      <w:pPr>
        <w:jc w:val="left"/>
      </w:pPr>
      <w:r w:rsidRPr="00292ED0">
        <w:t>.....................................................................</w:t>
      </w:r>
    </w:p>
    <w:p w14:paraId="21C89392" w14:textId="77777777" w:rsidR="000F54DC" w:rsidRPr="00292ED0" w:rsidRDefault="000F54DC" w:rsidP="000F54DC">
      <w:pPr>
        <w:jc w:val="left"/>
      </w:pPr>
    </w:p>
    <w:p w14:paraId="142ACE0C" w14:textId="77777777" w:rsidR="000F54DC" w:rsidRPr="00145880" w:rsidRDefault="000F54DC" w:rsidP="000F54DC">
      <w:pPr>
        <w:jc w:val="left"/>
      </w:pPr>
      <w:proofErr w:type="spellStart"/>
      <w:r w:rsidRPr="00781475">
        <w:t>Document</w:t>
      </w:r>
      <w:proofErr w:type="spellEnd"/>
      <w:r w:rsidRPr="00781475">
        <w:t xml:space="preserve"> </w:t>
      </w:r>
      <w:proofErr w:type="spellStart"/>
      <w:r w:rsidRPr="00781475">
        <w:t>filing</w:t>
      </w:r>
      <w:proofErr w:type="spellEnd"/>
      <w:r w:rsidRPr="00145880">
        <w:t xml:space="preserve">: </w:t>
      </w:r>
    </w:p>
    <w:p w14:paraId="492F5E60" w14:textId="765A8185" w:rsidR="000F54DC" w:rsidRPr="00781475" w:rsidRDefault="000F54DC" w:rsidP="000F54DC">
      <w:pPr>
        <w:pStyle w:val="Listenabsatz"/>
        <w:numPr>
          <w:ilvl w:val="0"/>
          <w:numId w:val="6"/>
        </w:numPr>
        <w:rPr>
          <w:rFonts w:ascii="Arial" w:hAnsi="Arial" w:cs="Arial"/>
          <w:sz w:val="20"/>
          <w:szCs w:val="20"/>
          <w:lang w:val="en-US"/>
        </w:rPr>
      </w:pPr>
      <w:r w:rsidRPr="00781475">
        <w:rPr>
          <w:rFonts w:ascii="Arial" w:hAnsi="Arial" w:cs="Arial"/>
          <w:sz w:val="20"/>
          <w:szCs w:val="20"/>
          <w:lang w:val="en-US"/>
        </w:rPr>
        <w:t xml:space="preserve">Original to the </w:t>
      </w:r>
      <w:r w:rsidR="00130C53">
        <w:rPr>
          <w:rFonts w:ascii="Arial" w:hAnsi="Arial" w:cs="Arial"/>
          <w:sz w:val="20"/>
          <w:szCs w:val="20"/>
          <w:lang w:val="en-US"/>
        </w:rPr>
        <w:t>supervisor</w:t>
      </w:r>
      <w:r w:rsidRPr="00781475">
        <w:rPr>
          <w:rFonts w:ascii="Arial" w:hAnsi="Arial" w:cs="Arial"/>
          <w:sz w:val="20"/>
          <w:szCs w:val="20"/>
          <w:lang w:val="en-US"/>
        </w:rPr>
        <w:t xml:space="preserve"> </w:t>
      </w:r>
    </w:p>
    <w:p w14:paraId="394475AC" w14:textId="77777777" w:rsidR="000F54DC" w:rsidRPr="00781475" w:rsidRDefault="000F54DC" w:rsidP="000F54DC">
      <w:pPr>
        <w:pStyle w:val="Listenabsatz"/>
        <w:numPr>
          <w:ilvl w:val="0"/>
          <w:numId w:val="6"/>
        </w:numPr>
        <w:rPr>
          <w:rFonts w:ascii="Arial" w:hAnsi="Arial" w:cs="Arial"/>
          <w:sz w:val="20"/>
          <w:szCs w:val="20"/>
          <w:lang w:val="en-US"/>
        </w:rPr>
      </w:pPr>
      <w:r w:rsidRPr="00781475">
        <w:rPr>
          <w:rFonts w:ascii="Arial" w:hAnsi="Arial" w:cs="Arial"/>
          <w:sz w:val="20"/>
          <w:szCs w:val="20"/>
          <w:lang w:val="en-US"/>
        </w:rPr>
        <w:t>Copy to the PhD candidate</w:t>
      </w:r>
    </w:p>
    <w:p w14:paraId="1CDBEC08" w14:textId="70BF7926" w:rsidR="00BC24DC" w:rsidRPr="002C19CD" w:rsidRDefault="000F54DC" w:rsidP="00426BB3">
      <w:pPr>
        <w:pStyle w:val="Listenabsatz"/>
        <w:numPr>
          <w:ilvl w:val="0"/>
          <w:numId w:val="6"/>
        </w:numPr>
        <w:outlineLvl w:val="0"/>
        <w:rPr>
          <w:lang w:val="en-US"/>
        </w:rPr>
      </w:pPr>
      <w:r w:rsidRPr="002C19CD">
        <w:rPr>
          <w:rFonts w:ascii="Arial" w:hAnsi="Arial" w:cs="Arial"/>
          <w:sz w:val="20"/>
          <w:szCs w:val="20"/>
          <w:lang w:val="en-US"/>
        </w:rPr>
        <w:t xml:space="preserve">Copy </w:t>
      </w:r>
      <w:r w:rsidR="002C19CD" w:rsidRPr="002C19CD">
        <w:rPr>
          <w:rFonts w:ascii="Arial" w:hAnsi="Arial" w:cs="Arial"/>
          <w:sz w:val="20"/>
          <w:szCs w:val="20"/>
          <w:lang w:val="en-US"/>
        </w:rPr>
        <w:t>in</w:t>
      </w:r>
      <w:r w:rsidRPr="002C19CD">
        <w:rPr>
          <w:rFonts w:ascii="Arial" w:hAnsi="Arial" w:cs="Arial"/>
          <w:sz w:val="20"/>
          <w:szCs w:val="20"/>
          <w:lang w:val="en-US"/>
        </w:rPr>
        <w:t xml:space="preserve"> </w:t>
      </w:r>
      <w:proofErr w:type="spellStart"/>
      <w:r w:rsidR="002C19CD" w:rsidRPr="002C19CD">
        <w:rPr>
          <w:rFonts w:ascii="Arial" w:hAnsi="Arial" w:cs="Arial"/>
          <w:sz w:val="20"/>
          <w:szCs w:val="20"/>
          <w:lang w:val="en-US"/>
        </w:rPr>
        <w:t>StudentAdmin</w:t>
      </w:r>
      <w:proofErr w:type="spellEnd"/>
      <w:r w:rsidR="002C19CD" w:rsidRPr="002C19CD">
        <w:rPr>
          <w:rFonts w:ascii="Arial" w:hAnsi="Arial" w:cs="Arial"/>
          <w:sz w:val="20"/>
          <w:szCs w:val="20"/>
          <w:lang w:val="en-US"/>
        </w:rPr>
        <w:t xml:space="preserve"> </w:t>
      </w:r>
      <w:r w:rsidRPr="002C19CD">
        <w:rPr>
          <w:rFonts w:ascii="Arial" w:hAnsi="Arial" w:cs="Arial"/>
          <w:sz w:val="20"/>
          <w:szCs w:val="20"/>
          <w:lang w:val="en-US"/>
        </w:rPr>
        <w:t>(</w:t>
      </w:r>
      <w:r w:rsidR="002C19CD" w:rsidRPr="002C19CD">
        <w:rPr>
          <w:rFonts w:ascii="Arial" w:hAnsi="Arial" w:cs="Arial"/>
          <w:sz w:val="20"/>
          <w:szCs w:val="20"/>
          <w:lang w:val="en-US"/>
        </w:rPr>
        <w:t>for HR department</w:t>
      </w:r>
      <w:r w:rsidRPr="002C19CD">
        <w:rPr>
          <w:rFonts w:ascii="Arial" w:hAnsi="Arial" w:cs="Arial"/>
          <w:sz w:val="20"/>
          <w:szCs w:val="20"/>
          <w:lang w:val="en-US"/>
        </w:rPr>
        <w:t xml:space="preserve">) </w:t>
      </w:r>
    </w:p>
    <w:sectPr w:rsidR="00BC24DC" w:rsidRPr="002C19CD" w:rsidSect="005A2826">
      <w:headerReference w:type="default" r:id="rId8"/>
      <w:footerReference w:type="default" r:id="rId9"/>
      <w:headerReference w:type="first" r:id="rId10"/>
      <w:footerReference w:type="first" r:id="rId11"/>
      <w:pgSz w:w="11906" w:h="16838" w:code="9"/>
      <w:pgMar w:top="1560" w:right="907" w:bottom="1418" w:left="1985" w:header="522" w:footer="8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1F85B9" w14:textId="77777777" w:rsidR="00245162" w:rsidRDefault="00245162">
      <w:r>
        <w:separator/>
      </w:r>
    </w:p>
  </w:endnote>
  <w:endnote w:type="continuationSeparator" w:id="0">
    <w:p w14:paraId="7BB1477F" w14:textId="77777777" w:rsidR="00245162" w:rsidRDefault="00245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0000500000000020000"/>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FC2231" w14:textId="3C0820E9" w:rsidR="003171F1" w:rsidRDefault="00B33B28" w:rsidP="00C42CAC">
    <w:pPr>
      <w:pStyle w:val="Fuzeile"/>
    </w:pPr>
    <w:r>
      <w:t>Page</w:t>
    </w:r>
    <w:r w:rsidR="003171F1">
      <w:t xml:space="preserve"> </w:t>
    </w:r>
    <w:r w:rsidR="003171F1">
      <w:fldChar w:fldCharType="begin"/>
    </w:r>
    <w:r w:rsidR="003171F1">
      <w:instrText xml:space="preserve"> PAGE  </w:instrText>
    </w:r>
    <w:r w:rsidR="003171F1">
      <w:fldChar w:fldCharType="separate"/>
    </w:r>
    <w:r w:rsidR="00155834">
      <w:rPr>
        <w:noProof/>
      </w:rPr>
      <w:t>2</w:t>
    </w:r>
    <w:r w:rsidR="003171F1">
      <w:fldChar w:fldCharType="end"/>
    </w:r>
    <w:r w:rsidR="003171F1">
      <w:t>/</w:t>
    </w:r>
    <w:fldSimple w:instr=" NUMPAGES  ">
      <w:r w:rsidR="00155834">
        <w:rPr>
          <w:noProof/>
        </w:rPr>
        <w:t>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44BE36" w14:textId="2863DE75" w:rsidR="003171F1" w:rsidRDefault="00B33B28">
    <w:pPr>
      <w:pStyle w:val="Fuzeile"/>
    </w:pPr>
    <w:r>
      <w:t>Page</w:t>
    </w:r>
    <w:r w:rsidR="003171F1">
      <w:t xml:space="preserve"> </w:t>
    </w:r>
    <w:r w:rsidR="003171F1">
      <w:fldChar w:fldCharType="begin"/>
    </w:r>
    <w:r w:rsidR="003171F1">
      <w:instrText xml:space="preserve"> PAGE  </w:instrText>
    </w:r>
    <w:r w:rsidR="003171F1">
      <w:fldChar w:fldCharType="separate"/>
    </w:r>
    <w:r w:rsidR="00155834">
      <w:rPr>
        <w:noProof/>
      </w:rPr>
      <w:t>1</w:t>
    </w:r>
    <w:r w:rsidR="003171F1">
      <w:fldChar w:fldCharType="end"/>
    </w:r>
    <w:r w:rsidR="003171F1">
      <w:t>/</w:t>
    </w:r>
    <w:fldSimple w:instr=" NUMPAGES  ">
      <w:r w:rsidR="00155834">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5C8F43" w14:textId="77777777" w:rsidR="00245162" w:rsidRDefault="00245162">
      <w:r>
        <w:separator/>
      </w:r>
    </w:p>
  </w:footnote>
  <w:footnote w:type="continuationSeparator" w:id="0">
    <w:p w14:paraId="099A967D" w14:textId="77777777" w:rsidR="00245162" w:rsidRDefault="00245162">
      <w:r>
        <w:continuationSeparator/>
      </w:r>
    </w:p>
  </w:footnote>
  <w:footnote w:id="1">
    <w:p w14:paraId="2147FF7B" w14:textId="2A6966A5" w:rsidR="00533E1A" w:rsidRPr="00533E1A" w:rsidRDefault="00533E1A">
      <w:pPr>
        <w:pStyle w:val="Funotentext"/>
        <w:rPr>
          <w:rFonts w:ascii="Arial" w:hAnsi="Arial" w:cs="Arial"/>
          <w:sz w:val="18"/>
          <w:szCs w:val="18"/>
          <w:lang w:val="en-US"/>
        </w:rPr>
      </w:pPr>
      <w:r w:rsidRPr="00533E1A">
        <w:rPr>
          <w:rStyle w:val="Funotenzeichen"/>
          <w:rFonts w:ascii="Arial" w:hAnsi="Arial" w:cs="Arial"/>
          <w:sz w:val="18"/>
          <w:szCs w:val="18"/>
        </w:rPr>
        <w:footnoteRef/>
      </w:r>
      <w:r w:rsidRPr="00533E1A">
        <w:rPr>
          <w:rFonts w:ascii="Arial" w:hAnsi="Arial" w:cs="Arial"/>
          <w:sz w:val="18"/>
          <w:szCs w:val="18"/>
          <w:lang w:val="en-US"/>
        </w:rPr>
        <w:t xml:space="preserve"> The doctoral agreement can be submitted within 6 months of taking up the position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DE2E5A" w14:textId="77777777" w:rsidR="003171F1" w:rsidRDefault="00A57B13" w:rsidP="00C42CAC">
    <w:pPr>
      <w:pStyle w:val="Kopfzeile"/>
    </w:pPr>
    <w:r>
      <w:rPr>
        <w:noProof/>
        <w:lang w:eastAsia="de-CH"/>
      </w:rPr>
      <w:drawing>
        <wp:anchor distT="0" distB="0" distL="114300" distR="114300" simplePos="0" relativeHeight="251659776" behindDoc="0" locked="1" layoutInCell="1" allowOverlap="1" wp14:anchorId="727DA888" wp14:editId="59B76F27">
          <wp:simplePos x="0" y="0"/>
          <wp:positionH relativeFrom="page">
            <wp:posOffset>521970</wp:posOffset>
          </wp:positionH>
          <wp:positionV relativeFrom="page">
            <wp:posOffset>212725</wp:posOffset>
          </wp:positionV>
          <wp:extent cx="1868170" cy="684530"/>
          <wp:effectExtent l="0" t="0" r="0" b="0"/>
          <wp:wrapNone/>
          <wp:docPr id="85" name="Grafik 85" descr="uzh_logo_d_pos_grau_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zh_logo_d_pos_grau_1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684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CH"/>
      </w:rPr>
      <mc:AlternateContent>
        <mc:Choice Requires="wps">
          <w:drawing>
            <wp:anchor distT="0" distB="0" distL="114300" distR="114300" simplePos="0" relativeHeight="251656704" behindDoc="0" locked="1" layoutInCell="1" allowOverlap="1" wp14:anchorId="6D300DD9" wp14:editId="67902023">
              <wp:simplePos x="0" y="0"/>
              <wp:positionH relativeFrom="page">
                <wp:posOffset>4860925</wp:posOffset>
              </wp:positionH>
              <wp:positionV relativeFrom="page">
                <wp:posOffset>331470</wp:posOffset>
              </wp:positionV>
              <wp:extent cx="2124075" cy="1200150"/>
              <wp:effectExtent l="3175" t="0" r="0" b="190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0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5E993" w14:textId="77777777" w:rsidR="003171F1" w:rsidRDefault="003171F1" w:rsidP="00C42CAC">
                          <w:pPr>
                            <w:pStyle w:val="Absender"/>
                          </w:pPr>
                        </w:p>
                        <w:p w14:paraId="53FE66B2" w14:textId="77777777" w:rsidR="003171F1" w:rsidRPr="0084116D" w:rsidRDefault="003171F1" w:rsidP="00C42CAC">
                          <w:pPr>
                            <w:pStyle w:val="Absend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00DD9" id="_x0000_t202" coordsize="21600,21600" o:spt="202" path="m,l,21600r21600,l21600,xe">
              <v:stroke joinstyle="miter"/>
              <v:path gradientshapeok="t" o:connecttype="rect"/>
            </v:shapetype>
            <v:shape id="Text Box 10" o:spid="_x0000_s1026" type="#_x0000_t202" style="position:absolute;left:0;text-align:left;margin-left:382.75pt;margin-top:26.1pt;width:167.25pt;height:9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" filled="f" stroked="f">
              <v:textbox inset="0,0,0,0">
                <w:txbxContent>
                  <w:p w14:paraId="0CA5E993" w14:textId="77777777" w:rsidR="003171F1" w:rsidRDefault="003171F1" w:rsidP="00C42CAC">
                    <w:pPr>
                      <w:pStyle w:val="Absender"/>
                    </w:pPr>
                  </w:p>
                  <w:p w14:paraId="53FE66B2" w14:textId="77777777" w:rsidR="003171F1" w:rsidRPr="0084116D" w:rsidRDefault="003171F1" w:rsidP="00C42CAC">
                    <w:pPr>
                      <w:pStyle w:val="Absender"/>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F81C1F" w14:textId="77777777" w:rsidR="003171F1" w:rsidRDefault="00A57B13">
    <w:pPr>
      <w:pStyle w:val="Kopfzeile"/>
    </w:pPr>
    <w:r>
      <w:rPr>
        <w:noProof/>
        <w:lang w:eastAsia="de-CH"/>
      </w:rPr>
      <w:drawing>
        <wp:anchor distT="0" distB="0" distL="114300" distR="114300" simplePos="0" relativeHeight="251658752" behindDoc="0" locked="1" layoutInCell="1" allowOverlap="1" wp14:anchorId="1F2DC48B" wp14:editId="39D9DC91">
          <wp:simplePos x="0" y="0"/>
          <wp:positionH relativeFrom="page">
            <wp:posOffset>521970</wp:posOffset>
          </wp:positionH>
          <wp:positionV relativeFrom="page">
            <wp:posOffset>212725</wp:posOffset>
          </wp:positionV>
          <wp:extent cx="1868170" cy="684530"/>
          <wp:effectExtent l="0" t="0" r="0" b="0"/>
          <wp:wrapNone/>
          <wp:docPr id="86" name="Grafik 86" descr="uzh_logo_d_pos_grau_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zh_logo_d_pos_grau_1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684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CH"/>
      </w:rPr>
      <mc:AlternateContent>
        <mc:Choice Requires="wps">
          <w:drawing>
            <wp:anchor distT="0" distB="0" distL="114300" distR="114300" simplePos="0" relativeHeight="251655680" behindDoc="0" locked="1" layoutInCell="1" allowOverlap="1" wp14:anchorId="75EF78DF" wp14:editId="7EFCE6D0">
              <wp:simplePos x="0" y="0"/>
              <wp:positionH relativeFrom="page">
                <wp:posOffset>4860925</wp:posOffset>
              </wp:positionH>
              <wp:positionV relativeFrom="page">
                <wp:posOffset>331470</wp:posOffset>
              </wp:positionV>
              <wp:extent cx="2124075" cy="1403985"/>
              <wp:effectExtent l="3175"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40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0AAF7" w14:textId="77777777" w:rsidR="004C20FD" w:rsidRDefault="004C20FD" w:rsidP="004C20FD">
                          <w:pPr>
                            <w:pStyle w:val="Absender"/>
                          </w:pPr>
                          <w:bookmarkStart w:id="5" w:name="OLE_LINK2"/>
                          <w:bookmarkStart w:id="6" w:name="OLE_LINK1"/>
                        </w:p>
                        <w:bookmarkEnd w:id="5"/>
                        <w:bookmarkEnd w:id="6"/>
                        <w:p w14:paraId="081E1F4E" w14:textId="7095676C" w:rsidR="003171F1" w:rsidRPr="00410FEC" w:rsidRDefault="003171F1" w:rsidP="004C20FD">
                          <w:pPr>
                            <w:pStyle w:val="Absend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EF78DF" id="_x0000_t202" coordsize="21600,21600" o:spt="202" path="m,l,21600r21600,l21600,xe">
              <v:stroke joinstyle="miter"/>
              <v:path gradientshapeok="t" o:connecttype="rect"/>
            </v:shapetype>
            <v:shape id="Text Box 6" o:spid="_x0000_s1027" type="#_x0000_t202" style="position:absolute;left:0;text-align:left;margin-left:382.75pt;margin-top:26.1pt;width:167.25pt;height:110.5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" filled="f" stroked="f">
              <v:textbox inset="0,0,0,0">
                <w:txbxContent>
                  <w:p w14:paraId="6B60AAF7" w14:textId="77777777" w:rsidR="004C20FD" w:rsidRDefault="004C20FD" w:rsidP="004C20FD">
                    <w:pPr>
                      <w:pStyle w:val="Absender"/>
                    </w:pPr>
                    <w:bookmarkStart w:id="8" w:name="OLE_LINK2"/>
                    <w:bookmarkStart w:id="9" w:name="OLE_LINK1"/>
                  </w:p>
                  <w:bookmarkEnd w:id="8"/>
                  <w:bookmarkEnd w:id="9"/>
                  <w:p w14:paraId="081E1F4E" w14:textId="7095676C" w:rsidR="003171F1" w:rsidRPr="00410FEC" w:rsidRDefault="003171F1" w:rsidP="004C20FD">
                    <w:pPr>
                      <w:pStyle w:val="Absender"/>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E6164A"/>
    <w:multiLevelType w:val="hybridMultilevel"/>
    <w:tmpl w:val="2A88E72A"/>
    <w:lvl w:ilvl="0" w:tplc="FFFFFFFF">
      <w:start w:val="5"/>
      <w:numFmt w:val="decimal"/>
      <w:lvlText w:val="%1."/>
      <w:lvlJc w:val="left"/>
      <w:pPr>
        <w:tabs>
          <w:tab w:val="num" w:pos="720"/>
        </w:tabs>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BB2B1D"/>
    <w:multiLevelType w:val="hybridMultilevel"/>
    <w:tmpl w:val="36DCFB32"/>
    <w:lvl w:ilvl="0" w:tplc="0807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6BD0A9C"/>
    <w:multiLevelType w:val="hybridMultilevel"/>
    <w:tmpl w:val="8E42F358"/>
    <w:lvl w:ilvl="0" w:tplc="C8ECBDE2">
      <w:start w:val="4"/>
      <w:numFmt w:val="decimal"/>
      <w:lvlText w:val="%1."/>
      <w:lvlJc w:val="left"/>
      <w:pPr>
        <w:tabs>
          <w:tab w:val="num" w:pos="720"/>
        </w:tabs>
        <w:ind w:left="720" w:hanging="360"/>
      </w:pPr>
      <w:rPr>
        <w:rFonts w:hint="default"/>
        <w:b/>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82D18DF"/>
    <w:multiLevelType w:val="hybridMultilevel"/>
    <w:tmpl w:val="A7FAC508"/>
    <w:lvl w:ilvl="0" w:tplc="5F54865E">
      <w:start w:val="4"/>
      <w:numFmt w:val="decimal"/>
      <w:lvlText w:val="%1."/>
      <w:lvlJc w:val="left"/>
      <w:pPr>
        <w:tabs>
          <w:tab w:val="num" w:pos="720"/>
        </w:tabs>
        <w:ind w:left="720" w:hanging="360"/>
      </w:pPr>
      <w:rPr>
        <w:rFonts w:hint="default"/>
        <w:b/>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219A5A3D"/>
    <w:multiLevelType w:val="hybridMultilevel"/>
    <w:tmpl w:val="197ABCFA"/>
    <w:lvl w:ilvl="0" w:tplc="60643BBE">
      <w:start w:val="5"/>
      <w:numFmt w:val="decimal"/>
      <w:lvlText w:val="%1."/>
      <w:lvlJc w:val="left"/>
      <w:pPr>
        <w:tabs>
          <w:tab w:val="num" w:pos="777"/>
        </w:tabs>
        <w:ind w:left="777" w:hanging="360"/>
      </w:pPr>
      <w:rPr>
        <w:rFonts w:hint="default"/>
        <w:b/>
        <w:bCs/>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3D470330"/>
    <w:multiLevelType w:val="hybridMultilevel"/>
    <w:tmpl w:val="48507D8C"/>
    <w:lvl w:ilvl="0" w:tplc="114A8972">
      <w:start w:val="1"/>
      <w:numFmt w:val="decimal"/>
      <w:lvlText w:val="%1."/>
      <w:lvlJc w:val="left"/>
      <w:pPr>
        <w:tabs>
          <w:tab w:val="num" w:pos="720"/>
        </w:tabs>
        <w:ind w:left="720" w:hanging="360"/>
      </w:pPr>
      <w:rPr>
        <w:rFonts w:hint="default"/>
        <w:b/>
        <w:bCs/>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FF37F4D"/>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CC147C8"/>
    <w:multiLevelType w:val="hybridMultilevel"/>
    <w:tmpl w:val="2A88E72A"/>
    <w:lvl w:ilvl="0" w:tplc="1DF6ABB6">
      <w:start w:val="5"/>
      <w:numFmt w:val="decimal"/>
      <w:lvlText w:val="%1."/>
      <w:lvlJc w:val="left"/>
      <w:pPr>
        <w:tabs>
          <w:tab w:val="num" w:pos="720"/>
        </w:tabs>
        <w:ind w:left="720" w:hanging="360"/>
      </w:pPr>
      <w:rPr>
        <w:rFonts w:hint="default"/>
        <w:b/>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52832378"/>
    <w:multiLevelType w:val="hybridMultilevel"/>
    <w:tmpl w:val="BE9601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4150138"/>
    <w:multiLevelType w:val="hybridMultilevel"/>
    <w:tmpl w:val="F33290B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74CE5CE0"/>
    <w:multiLevelType w:val="hybridMultilevel"/>
    <w:tmpl w:val="75409364"/>
    <w:lvl w:ilvl="0" w:tplc="1FF2FD26">
      <w:start w:val="7"/>
      <w:numFmt w:val="decimal"/>
      <w:lvlText w:val="%1."/>
      <w:lvlJc w:val="left"/>
      <w:pPr>
        <w:tabs>
          <w:tab w:val="num" w:pos="777"/>
        </w:tabs>
        <w:ind w:left="777" w:hanging="360"/>
      </w:pPr>
      <w:rPr>
        <w:rFonts w:hint="default"/>
        <w:b/>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79F90A7C"/>
    <w:multiLevelType w:val="hybridMultilevel"/>
    <w:tmpl w:val="C466FD6E"/>
    <w:lvl w:ilvl="0" w:tplc="08070019">
      <w:start w:val="1"/>
      <w:numFmt w:val="lowerLetter"/>
      <w:lvlText w:val="%1."/>
      <w:lvlJc w:val="left"/>
      <w:pPr>
        <w:ind w:left="777" w:hanging="360"/>
      </w:pPr>
    </w:lvl>
    <w:lvl w:ilvl="1" w:tplc="08070019" w:tentative="1">
      <w:start w:val="1"/>
      <w:numFmt w:val="lowerLetter"/>
      <w:lvlText w:val="%2."/>
      <w:lvlJc w:val="left"/>
      <w:pPr>
        <w:ind w:left="1497" w:hanging="360"/>
      </w:pPr>
    </w:lvl>
    <w:lvl w:ilvl="2" w:tplc="0807001B" w:tentative="1">
      <w:start w:val="1"/>
      <w:numFmt w:val="lowerRoman"/>
      <w:lvlText w:val="%3."/>
      <w:lvlJc w:val="right"/>
      <w:pPr>
        <w:ind w:left="2217" w:hanging="180"/>
      </w:pPr>
    </w:lvl>
    <w:lvl w:ilvl="3" w:tplc="0807000F" w:tentative="1">
      <w:start w:val="1"/>
      <w:numFmt w:val="decimal"/>
      <w:lvlText w:val="%4."/>
      <w:lvlJc w:val="left"/>
      <w:pPr>
        <w:ind w:left="2937" w:hanging="360"/>
      </w:pPr>
    </w:lvl>
    <w:lvl w:ilvl="4" w:tplc="08070019" w:tentative="1">
      <w:start w:val="1"/>
      <w:numFmt w:val="lowerLetter"/>
      <w:lvlText w:val="%5."/>
      <w:lvlJc w:val="left"/>
      <w:pPr>
        <w:ind w:left="3657" w:hanging="360"/>
      </w:pPr>
    </w:lvl>
    <w:lvl w:ilvl="5" w:tplc="0807001B" w:tentative="1">
      <w:start w:val="1"/>
      <w:numFmt w:val="lowerRoman"/>
      <w:lvlText w:val="%6."/>
      <w:lvlJc w:val="right"/>
      <w:pPr>
        <w:ind w:left="4377" w:hanging="180"/>
      </w:pPr>
    </w:lvl>
    <w:lvl w:ilvl="6" w:tplc="0807000F" w:tentative="1">
      <w:start w:val="1"/>
      <w:numFmt w:val="decimal"/>
      <w:lvlText w:val="%7."/>
      <w:lvlJc w:val="left"/>
      <w:pPr>
        <w:ind w:left="5097" w:hanging="360"/>
      </w:pPr>
    </w:lvl>
    <w:lvl w:ilvl="7" w:tplc="08070019" w:tentative="1">
      <w:start w:val="1"/>
      <w:numFmt w:val="lowerLetter"/>
      <w:lvlText w:val="%8."/>
      <w:lvlJc w:val="left"/>
      <w:pPr>
        <w:ind w:left="5817" w:hanging="360"/>
      </w:pPr>
    </w:lvl>
    <w:lvl w:ilvl="8" w:tplc="0807001B" w:tentative="1">
      <w:start w:val="1"/>
      <w:numFmt w:val="lowerRoman"/>
      <w:lvlText w:val="%9."/>
      <w:lvlJc w:val="right"/>
      <w:pPr>
        <w:ind w:left="6537" w:hanging="180"/>
      </w:pPr>
    </w:lvl>
  </w:abstractNum>
  <w:abstractNum w:abstractNumId="12" w15:restartNumberingAfterBreak="0">
    <w:nsid w:val="7F292987"/>
    <w:multiLevelType w:val="hybridMultilevel"/>
    <w:tmpl w:val="D80CC94A"/>
    <w:lvl w:ilvl="0" w:tplc="26E2199C">
      <w:start w:val="6"/>
      <w:numFmt w:val="decimal"/>
      <w:lvlText w:val="%1."/>
      <w:lvlJc w:val="left"/>
      <w:pPr>
        <w:tabs>
          <w:tab w:val="num" w:pos="720"/>
        </w:tabs>
        <w:ind w:left="720" w:hanging="360"/>
      </w:pPr>
      <w:rPr>
        <w:rFonts w:hint="default"/>
        <w:b/>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646514501">
    <w:abstractNumId w:val="5"/>
  </w:num>
  <w:num w:numId="2" w16cid:durableId="1512525741">
    <w:abstractNumId w:val="6"/>
  </w:num>
  <w:num w:numId="3" w16cid:durableId="1613242043">
    <w:abstractNumId w:val="1"/>
  </w:num>
  <w:num w:numId="4" w16cid:durableId="373426659">
    <w:abstractNumId w:val="8"/>
  </w:num>
  <w:num w:numId="5" w16cid:durableId="80104819">
    <w:abstractNumId w:val="11"/>
  </w:num>
  <w:num w:numId="6" w16cid:durableId="298540033">
    <w:abstractNumId w:val="9"/>
  </w:num>
  <w:num w:numId="7" w16cid:durableId="504789911">
    <w:abstractNumId w:val="2"/>
  </w:num>
  <w:num w:numId="8" w16cid:durableId="2133134472">
    <w:abstractNumId w:val="12"/>
  </w:num>
  <w:num w:numId="9" w16cid:durableId="907619791">
    <w:abstractNumId w:val="3"/>
  </w:num>
  <w:num w:numId="10" w16cid:durableId="441611641">
    <w:abstractNumId w:val="10"/>
  </w:num>
  <w:num w:numId="11" w16cid:durableId="794449105">
    <w:abstractNumId w:val="4"/>
  </w:num>
  <w:num w:numId="12" w16cid:durableId="204873017">
    <w:abstractNumId w:val="7"/>
  </w:num>
  <w:num w:numId="13" w16cid:durableId="12187393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displayBackgroundShap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BF6"/>
    <w:rsid w:val="00006323"/>
    <w:rsid w:val="00010824"/>
    <w:rsid w:val="000177A3"/>
    <w:rsid w:val="00024E3C"/>
    <w:rsid w:val="00025143"/>
    <w:rsid w:val="00042372"/>
    <w:rsid w:val="00042AE0"/>
    <w:rsid w:val="00050DEE"/>
    <w:rsid w:val="00051160"/>
    <w:rsid w:val="00052218"/>
    <w:rsid w:val="00052B9D"/>
    <w:rsid w:val="00060495"/>
    <w:rsid w:val="00066038"/>
    <w:rsid w:val="00073853"/>
    <w:rsid w:val="00075FA8"/>
    <w:rsid w:val="000814EC"/>
    <w:rsid w:val="00091868"/>
    <w:rsid w:val="00097A4E"/>
    <w:rsid w:val="000A09AE"/>
    <w:rsid w:val="000A4387"/>
    <w:rsid w:val="000B37C7"/>
    <w:rsid w:val="000B614F"/>
    <w:rsid w:val="000B6B82"/>
    <w:rsid w:val="000C1715"/>
    <w:rsid w:val="000C352C"/>
    <w:rsid w:val="000C5408"/>
    <w:rsid w:val="000D52E5"/>
    <w:rsid w:val="000E3548"/>
    <w:rsid w:val="000F4E14"/>
    <w:rsid w:val="000F54DC"/>
    <w:rsid w:val="000F5CA1"/>
    <w:rsid w:val="000F79EF"/>
    <w:rsid w:val="000F7A9F"/>
    <w:rsid w:val="00100323"/>
    <w:rsid w:val="0010260C"/>
    <w:rsid w:val="0010280D"/>
    <w:rsid w:val="00105AE3"/>
    <w:rsid w:val="00105C00"/>
    <w:rsid w:val="001126A8"/>
    <w:rsid w:val="00117C2E"/>
    <w:rsid w:val="00120416"/>
    <w:rsid w:val="001243ED"/>
    <w:rsid w:val="00130C53"/>
    <w:rsid w:val="00131000"/>
    <w:rsid w:val="00136AA4"/>
    <w:rsid w:val="00136D87"/>
    <w:rsid w:val="00140CC4"/>
    <w:rsid w:val="00141EFA"/>
    <w:rsid w:val="00142BA6"/>
    <w:rsid w:val="00143867"/>
    <w:rsid w:val="00145880"/>
    <w:rsid w:val="00150D7D"/>
    <w:rsid w:val="00152272"/>
    <w:rsid w:val="00155834"/>
    <w:rsid w:val="0016177D"/>
    <w:rsid w:val="001737DD"/>
    <w:rsid w:val="001744B3"/>
    <w:rsid w:val="00177C75"/>
    <w:rsid w:val="00182EAF"/>
    <w:rsid w:val="00185A8B"/>
    <w:rsid w:val="00185F69"/>
    <w:rsid w:val="00194253"/>
    <w:rsid w:val="00194EE4"/>
    <w:rsid w:val="00195DB8"/>
    <w:rsid w:val="001970D6"/>
    <w:rsid w:val="001A4519"/>
    <w:rsid w:val="001A5C77"/>
    <w:rsid w:val="001B1F2B"/>
    <w:rsid w:val="001C0E62"/>
    <w:rsid w:val="001C2E40"/>
    <w:rsid w:val="001C5694"/>
    <w:rsid w:val="001C58B4"/>
    <w:rsid w:val="001C64FB"/>
    <w:rsid w:val="001D0F82"/>
    <w:rsid w:val="001E02E7"/>
    <w:rsid w:val="001E30E4"/>
    <w:rsid w:val="001E33D1"/>
    <w:rsid w:val="001E6D03"/>
    <w:rsid w:val="001F1C00"/>
    <w:rsid w:val="001F237C"/>
    <w:rsid w:val="001F6F17"/>
    <w:rsid w:val="002002DC"/>
    <w:rsid w:val="00202146"/>
    <w:rsid w:val="00204688"/>
    <w:rsid w:val="00206F96"/>
    <w:rsid w:val="002129AC"/>
    <w:rsid w:val="00213921"/>
    <w:rsid w:val="00214A7B"/>
    <w:rsid w:val="00225AD8"/>
    <w:rsid w:val="00233008"/>
    <w:rsid w:val="00235B48"/>
    <w:rsid w:val="00240E13"/>
    <w:rsid w:val="002425DC"/>
    <w:rsid w:val="002437CD"/>
    <w:rsid w:val="00245162"/>
    <w:rsid w:val="00245CA3"/>
    <w:rsid w:val="002546A0"/>
    <w:rsid w:val="00256983"/>
    <w:rsid w:val="00265A5B"/>
    <w:rsid w:val="00270862"/>
    <w:rsid w:val="002805D8"/>
    <w:rsid w:val="00280A8A"/>
    <w:rsid w:val="00280BF6"/>
    <w:rsid w:val="002817D5"/>
    <w:rsid w:val="00284C36"/>
    <w:rsid w:val="002A2664"/>
    <w:rsid w:val="002A5B3F"/>
    <w:rsid w:val="002A6129"/>
    <w:rsid w:val="002B5B54"/>
    <w:rsid w:val="002C15CE"/>
    <w:rsid w:val="002C16F8"/>
    <w:rsid w:val="002C19CD"/>
    <w:rsid w:val="002C32D9"/>
    <w:rsid w:val="002C47D5"/>
    <w:rsid w:val="002D2E09"/>
    <w:rsid w:val="002E0606"/>
    <w:rsid w:val="002F513C"/>
    <w:rsid w:val="00303D50"/>
    <w:rsid w:val="003141A7"/>
    <w:rsid w:val="003171F1"/>
    <w:rsid w:val="00321CB7"/>
    <w:rsid w:val="00321E62"/>
    <w:rsid w:val="00322D7E"/>
    <w:rsid w:val="003263B4"/>
    <w:rsid w:val="00327FD1"/>
    <w:rsid w:val="00332834"/>
    <w:rsid w:val="0033329C"/>
    <w:rsid w:val="003364AB"/>
    <w:rsid w:val="00337E18"/>
    <w:rsid w:val="00346CE3"/>
    <w:rsid w:val="003502ED"/>
    <w:rsid w:val="00356342"/>
    <w:rsid w:val="00373EA7"/>
    <w:rsid w:val="0037441E"/>
    <w:rsid w:val="003833E9"/>
    <w:rsid w:val="00385127"/>
    <w:rsid w:val="00396B9C"/>
    <w:rsid w:val="00397191"/>
    <w:rsid w:val="003B0200"/>
    <w:rsid w:val="003B1878"/>
    <w:rsid w:val="003C14CD"/>
    <w:rsid w:val="003C294B"/>
    <w:rsid w:val="003C54B9"/>
    <w:rsid w:val="003D208E"/>
    <w:rsid w:val="003E26E3"/>
    <w:rsid w:val="003E71D0"/>
    <w:rsid w:val="00400613"/>
    <w:rsid w:val="00402EEA"/>
    <w:rsid w:val="004032EF"/>
    <w:rsid w:val="00403BD2"/>
    <w:rsid w:val="00404114"/>
    <w:rsid w:val="004042E6"/>
    <w:rsid w:val="00410FEC"/>
    <w:rsid w:val="00412CFD"/>
    <w:rsid w:val="00420D20"/>
    <w:rsid w:val="00426715"/>
    <w:rsid w:val="00431299"/>
    <w:rsid w:val="00440EE9"/>
    <w:rsid w:val="0044120F"/>
    <w:rsid w:val="004516E8"/>
    <w:rsid w:val="004535ED"/>
    <w:rsid w:val="00455CE6"/>
    <w:rsid w:val="004571E7"/>
    <w:rsid w:val="00474570"/>
    <w:rsid w:val="004818FB"/>
    <w:rsid w:val="00481C9F"/>
    <w:rsid w:val="0048304D"/>
    <w:rsid w:val="004870BC"/>
    <w:rsid w:val="00493237"/>
    <w:rsid w:val="0049325A"/>
    <w:rsid w:val="004A190E"/>
    <w:rsid w:val="004A6754"/>
    <w:rsid w:val="004B1A30"/>
    <w:rsid w:val="004C20FD"/>
    <w:rsid w:val="004C721D"/>
    <w:rsid w:val="004D386A"/>
    <w:rsid w:val="004D70ED"/>
    <w:rsid w:val="004E11DF"/>
    <w:rsid w:val="004E5AC4"/>
    <w:rsid w:val="004E7459"/>
    <w:rsid w:val="004F0161"/>
    <w:rsid w:val="004F1E71"/>
    <w:rsid w:val="00501466"/>
    <w:rsid w:val="00502615"/>
    <w:rsid w:val="00503773"/>
    <w:rsid w:val="005108B4"/>
    <w:rsid w:val="00513B9F"/>
    <w:rsid w:val="00523863"/>
    <w:rsid w:val="005303BF"/>
    <w:rsid w:val="00532374"/>
    <w:rsid w:val="00533766"/>
    <w:rsid w:val="00533E1A"/>
    <w:rsid w:val="0055094C"/>
    <w:rsid w:val="005549EA"/>
    <w:rsid w:val="0055541D"/>
    <w:rsid w:val="00566C62"/>
    <w:rsid w:val="00567CE6"/>
    <w:rsid w:val="005739C3"/>
    <w:rsid w:val="00575227"/>
    <w:rsid w:val="00576CE9"/>
    <w:rsid w:val="00580937"/>
    <w:rsid w:val="005821BE"/>
    <w:rsid w:val="00584902"/>
    <w:rsid w:val="00591103"/>
    <w:rsid w:val="00594D6B"/>
    <w:rsid w:val="005968B7"/>
    <w:rsid w:val="005A2826"/>
    <w:rsid w:val="005B52BF"/>
    <w:rsid w:val="005C6C85"/>
    <w:rsid w:val="005C70E0"/>
    <w:rsid w:val="005D3748"/>
    <w:rsid w:val="005D5E47"/>
    <w:rsid w:val="005D75F4"/>
    <w:rsid w:val="005E5FE8"/>
    <w:rsid w:val="005F2DEC"/>
    <w:rsid w:val="00600482"/>
    <w:rsid w:val="00601F8E"/>
    <w:rsid w:val="00604DA8"/>
    <w:rsid w:val="0060548E"/>
    <w:rsid w:val="00611B55"/>
    <w:rsid w:val="00614D9E"/>
    <w:rsid w:val="0063541F"/>
    <w:rsid w:val="0063710C"/>
    <w:rsid w:val="0064084C"/>
    <w:rsid w:val="006408BA"/>
    <w:rsid w:val="00646C83"/>
    <w:rsid w:val="00651642"/>
    <w:rsid w:val="00653759"/>
    <w:rsid w:val="006549BC"/>
    <w:rsid w:val="0066011E"/>
    <w:rsid w:val="006731A2"/>
    <w:rsid w:val="006746D6"/>
    <w:rsid w:val="00683CEF"/>
    <w:rsid w:val="00687234"/>
    <w:rsid w:val="006877D7"/>
    <w:rsid w:val="00693FE7"/>
    <w:rsid w:val="006A2B42"/>
    <w:rsid w:val="006A6200"/>
    <w:rsid w:val="006B2DB6"/>
    <w:rsid w:val="006B31E0"/>
    <w:rsid w:val="006B5753"/>
    <w:rsid w:val="006C183F"/>
    <w:rsid w:val="006D1FA0"/>
    <w:rsid w:val="006D3EB5"/>
    <w:rsid w:val="006D5099"/>
    <w:rsid w:val="006D62B0"/>
    <w:rsid w:val="006D7100"/>
    <w:rsid w:val="006E28CE"/>
    <w:rsid w:val="006E69A6"/>
    <w:rsid w:val="006F3A09"/>
    <w:rsid w:val="006F406F"/>
    <w:rsid w:val="00700137"/>
    <w:rsid w:val="00700BD8"/>
    <w:rsid w:val="0070153C"/>
    <w:rsid w:val="007112D3"/>
    <w:rsid w:val="007129E0"/>
    <w:rsid w:val="007203B6"/>
    <w:rsid w:val="00723339"/>
    <w:rsid w:val="00727ADE"/>
    <w:rsid w:val="0075057C"/>
    <w:rsid w:val="007562DE"/>
    <w:rsid w:val="00760D70"/>
    <w:rsid w:val="0076121E"/>
    <w:rsid w:val="0076478A"/>
    <w:rsid w:val="007772D0"/>
    <w:rsid w:val="00780685"/>
    <w:rsid w:val="00790154"/>
    <w:rsid w:val="007A2532"/>
    <w:rsid w:val="007A2EB4"/>
    <w:rsid w:val="007A3278"/>
    <w:rsid w:val="007A5FAC"/>
    <w:rsid w:val="007A6D76"/>
    <w:rsid w:val="007B04A8"/>
    <w:rsid w:val="007B0DE6"/>
    <w:rsid w:val="007B1861"/>
    <w:rsid w:val="007B7991"/>
    <w:rsid w:val="007C2F7C"/>
    <w:rsid w:val="007C34BC"/>
    <w:rsid w:val="007C3B91"/>
    <w:rsid w:val="007C5B47"/>
    <w:rsid w:val="007C6009"/>
    <w:rsid w:val="007C7822"/>
    <w:rsid w:val="007C7824"/>
    <w:rsid w:val="007D0959"/>
    <w:rsid w:val="007D1972"/>
    <w:rsid w:val="007D292D"/>
    <w:rsid w:val="007D2B3B"/>
    <w:rsid w:val="007D2BF9"/>
    <w:rsid w:val="007D31FB"/>
    <w:rsid w:val="007D4E78"/>
    <w:rsid w:val="007E04C6"/>
    <w:rsid w:val="007E251E"/>
    <w:rsid w:val="007E3406"/>
    <w:rsid w:val="007E3734"/>
    <w:rsid w:val="007F1291"/>
    <w:rsid w:val="007F4C16"/>
    <w:rsid w:val="007F6308"/>
    <w:rsid w:val="007F6E72"/>
    <w:rsid w:val="00800DD6"/>
    <w:rsid w:val="008071F5"/>
    <w:rsid w:val="00811407"/>
    <w:rsid w:val="00811BCE"/>
    <w:rsid w:val="00812672"/>
    <w:rsid w:val="00812A6F"/>
    <w:rsid w:val="00813CF6"/>
    <w:rsid w:val="00815A64"/>
    <w:rsid w:val="00817FE3"/>
    <w:rsid w:val="0082010F"/>
    <w:rsid w:val="00825A29"/>
    <w:rsid w:val="00826DD4"/>
    <w:rsid w:val="00833C80"/>
    <w:rsid w:val="0084116D"/>
    <w:rsid w:val="00842E94"/>
    <w:rsid w:val="0084306F"/>
    <w:rsid w:val="00843F92"/>
    <w:rsid w:val="008507BC"/>
    <w:rsid w:val="00854AE6"/>
    <w:rsid w:val="00860E78"/>
    <w:rsid w:val="0086227D"/>
    <w:rsid w:val="00862315"/>
    <w:rsid w:val="00875632"/>
    <w:rsid w:val="0088002F"/>
    <w:rsid w:val="00880483"/>
    <w:rsid w:val="00881D60"/>
    <w:rsid w:val="00883D9B"/>
    <w:rsid w:val="00893F0A"/>
    <w:rsid w:val="0089447D"/>
    <w:rsid w:val="008A26F8"/>
    <w:rsid w:val="008A3F8B"/>
    <w:rsid w:val="008A580D"/>
    <w:rsid w:val="008B2C65"/>
    <w:rsid w:val="008B4147"/>
    <w:rsid w:val="008B45EB"/>
    <w:rsid w:val="008B7219"/>
    <w:rsid w:val="008C0334"/>
    <w:rsid w:val="008C23AF"/>
    <w:rsid w:val="008C67E0"/>
    <w:rsid w:val="008D10EF"/>
    <w:rsid w:val="008E1F39"/>
    <w:rsid w:val="008F237D"/>
    <w:rsid w:val="008F2578"/>
    <w:rsid w:val="008F272D"/>
    <w:rsid w:val="008F27CC"/>
    <w:rsid w:val="008F29C9"/>
    <w:rsid w:val="008F3AD3"/>
    <w:rsid w:val="008F4DCA"/>
    <w:rsid w:val="00913A81"/>
    <w:rsid w:val="009150DA"/>
    <w:rsid w:val="009158BE"/>
    <w:rsid w:val="0091650B"/>
    <w:rsid w:val="00917DE6"/>
    <w:rsid w:val="00925570"/>
    <w:rsid w:val="00946BDD"/>
    <w:rsid w:val="00957927"/>
    <w:rsid w:val="00961212"/>
    <w:rsid w:val="009658C0"/>
    <w:rsid w:val="009717D6"/>
    <w:rsid w:val="00972350"/>
    <w:rsid w:val="00975190"/>
    <w:rsid w:val="009754B3"/>
    <w:rsid w:val="009807A0"/>
    <w:rsid w:val="00981D72"/>
    <w:rsid w:val="00982524"/>
    <w:rsid w:val="0098592F"/>
    <w:rsid w:val="00991E15"/>
    <w:rsid w:val="0099651F"/>
    <w:rsid w:val="009A0100"/>
    <w:rsid w:val="009B580C"/>
    <w:rsid w:val="009B6B7C"/>
    <w:rsid w:val="009C3B79"/>
    <w:rsid w:val="009C450F"/>
    <w:rsid w:val="009C47DB"/>
    <w:rsid w:val="009D0DDD"/>
    <w:rsid w:val="009D1293"/>
    <w:rsid w:val="009D1D25"/>
    <w:rsid w:val="009D29BB"/>
    <w:rsid w:val="009D7275"/>
    <w:rsid w:val="009D7B75"/>
    <w:rsid w:val="009E39A7"/>
    <w:rsid w:val="009E4105"/>
    <w:rsid w:val="009E4602"/>
    <w:rsid w:val="009F7B8E"/>
    <w:rsid w:val="00A13778"/>
    <w:rsid w:val="00A1599B"/>
    <w:rsid w:val="00A2666C"/>
    <w:rsid w:val="00A3173C"/>
    <w:rsid w:val="00A33BB8"/>
    <w:rsid w:val="00A37BB3"/>
    <w:rsid w:val="00A469CD"/>
    <w:rsid w:val="00A50DEF"/>
    <w:rsid w:val="00A51472"/>
    <w:rsid w:val="00A57B13"/>
    <w:rsid w:val="00A72CD3"/>
    <w:rsid w:val="00A76133"/>
    <w:rsid w:val="00A87066"/>
    <w:rsid w:val="00A878E4"/>
    <w:rsid w:val="00A95CCD"/>
    <w:rsid w:val="00AA3525"/>
    <w:rsid w:val="00AA407B"/>
    <w:rsid w:val="00AA4772"/>
    <w:rsid w:val="00AB4053"/>
    <w:rsid w:val="00AB6329"/>
    <w:rsid w:val="00AB73CF"/>
    <w:rsid w:val="00AC5648"/>
    <w:rsid w:val="00AC7827"/>
    <w:rsid w:val="00AD0B13"/>
    <w:rsid w:val="00AD7FD7"/>
    <w:rsid w:val="00AE3528"/>
    <w:rsid w:val="00AE3F14"/>
    <w:rsid w:val="00AE6BE7"/>
    <w:rsid w:val="00AF1DE9"/>
    <w:rsid w:val="00AF5F42"/>
    <w:rsid w:val="00B00B05"/>
    <w:rsid w:val="00B010D4"/>
    <w:rsid w:val="00B03151"/>
    <w:rsid w:val="00B100F8"/>
    <w:rsid w:val="00B10442"/>
    <w:rsid w:val="00B13B68"/>
    <w:rsid w:val="00B33B28"/>
    <w:rsid w:val="00B427E2"/>
    <w:rsid w:val="00B44FE4"/>
    <w:rsid w:val="00B46C95"/>
    <w:rsid w:val="00B5736F"/>
    <w:rsid w:val="00B62FB3"/>
    <w:rsid w:val="00B70ADD"/>
    <w:rsid w:val="00B720DC"/>
    <w:rsid w:val="00B77C47"/>
    <w:rsid w:val="00B8023A"/>
    <w:rsid w:val="00B80688"/>
    <w:rsid w:val="00B8443C"/>
    <w:rsid w:val="00B856A5"/>
    <w:rsid w:val="00B921EF"/>
    <w:rsid w:val="00BA5404"/>
    <w:rsid w:val="00BA6664"/>
    <w:rsid w:val="00BA6F7D"/>
    <w:rsid w:val="00BB19F2"/>
    <w:rsid w:val="00BB23AA"/>
    <w:rsid w:val="00BB6FE1"/>
    <w:rsid w:val="00BC051A"/>
    <w:rsid w:val="00BC1CE0"/>
    <w:rsid w:val="00BC24DC"/>
    <w:rsid w:val="00BC70D4"/>
    <w:rsid w:val="00BC7E57"/>
    <w:rsid w:val="00BD0526"/>
    <w:rsid w:val="00BD6B30"/>
    <w:rsid w:val="00BE4799"/>
    <w:rsid w:val="00BF3AA6"/>
    <w:rsid w:val="00BF4EA2"/>
    <w:rsid w:val="00C0073B"/>
    <w:rsid w:val="00C02371"/>
    <w:rsid w:val="00C03DB9"/>
    <w:rsid w:val="00C062C3"/>
    <w:rsid w:val="00C16057"/>
    <w:rsid w:val="00C16577"/>
    <w:rsid w:val="00C271CE"/>
    <w:rsid w:val="00C32C40"/>
    <w:rsid w:val="00C33562"/>
    <w:rsid w:val="00C42CAC"/>
    <w:rsid w:val="00C444B1"/>
    <w:rsid w:val="00C452DA"/>
    <w:rsid w:val="00C458ED"/>
    <w:rsid w:val="00C50957"/>
    <w:rsid w:val="00C50E50"/>
    <w:rsid w:val="00C52AAF"/>
    <w:rsid w:val="00C566FD"/>
    <w:rsid w:val="00C65BBB"/>
    <w:rsid w:val="00C8064B"/>
    <w:rsid w:val="00C80CA7"/>
    <w:rsid w:val="00C8255E"/>
    <w:rsid w:val="00C86DB9"/>
    <w:rsid w:val="00CA161A"/>
    <w:rsid w:val="00CA4D32"/>
    <w:rsid w:val="00CB0658"/>
    <w:rsid w:val="00CB0A79"/>
    <w:rsid w:val="00CB0EE9"/>
    <w:rsid w:val="00CB2ABC"/>
    <w:rsid w:val="00CC6C04"/>
    <w:rsid w:val="00CD2F83"/>
    <w:rsid w:val="00CD479E"/>
    <w:rsid w:val="00CD765B"/>
    <w:rsid w:val="00CE024F"/>
    <w:rsid w:val="00CE2323"/>
    <w:rsid w:val="00CF19D5"/>
    <w:rsid w:val="00CF35AA"/>
    <w:rsid w:val="00CF7518"/>
    <w:rsid w:val="00CF7FD2"/>
    <w:rsid w:val="00D003E6"/>
    <w:rsid w:val="00D0067C"/>
    <w:rsid w:val="00D0711B"/>
    <w:rsid w:val="00D13425"/>
    <w:rsid w:val="00D24B3D"/>
    <w:rsid w:val="00D26573"/>
    <w:rsid w:val="00D26AD2"/>
    <w:rsid w:val="00D35ED4"/>
    <w:rsid w:val="00D3628B"/>
    <w:rsid w:val="00D40697"/>
    <w:rsid w:val="00D41876"/>
    <w:rsid w:val="00D43A9D"/>
    <w:rsid w:val="00D53DB3"/>
    <w:rsid w:val="00D64E73"/>
    <w:rsid w:val="00D93127"/>
    <w:rsid w:val="00DA0861"/>
    <w:rsid w:val="00DA37A0"/>
    <w:rsid w:val="00DA4B12"/>
    <w:rsid w:val="00DC1578"/>
    <w:rsid w:val="00DC522B"/>
    <w:rsid w:val="00DE3D84"/>
    <w:rsid w:val="00DE4296"/>
    <w:rsid w:val="00E049D4"/>
    <w:rsid w:val="00E105AF"/>
    <w:rsid w:val="00E1330F"/>
    <w:rsid w:val="00E1541C"/>
    <w:rsid w:val="00E17671"/>
    <w:rsid w:val="00E26C66"/>
    <w:rsid w:val="00E47B69"/>
    <w:rsid w:val="00E54080"/>
    <w:rsid w:val="00E5590C"/>
    <w:rsid w:val="00E57D00"/>
    <w:rsid w:val="00E6524C"/>
    <w:rsid w:val="00E66FFA"/>
    <w:rsid w:val="00E7209C"/>
    <w:rsid w:val="00E721A3"/>
    <w:rsid w:val="00E733E1"/>
    <w:rsid w:val="00E73F2E"/>
    <w:rsid w:val="00E75965"/>
    <w:rsid w:val="00E83CF6"/>
    <w:rsid w:val="00E96DE9"/>
    <w:rsid w:val="00E97220"/>
    <w:rsid w:val="00EA0355"/>
    <w:rsid w:val="00EA503D"/>
    <w:rsid w:val="00EA7114"/>
    <w:rsid w:val="00EA73CD"/>
    <w:rsid w:val="00EB1D13"/>
    <w:rsid w:val="00EB20FB"/>
    <w:rsid w:val="00EB3B04"/>
    <w:rsid w:val="00EB4AB6"/>
    <w:rsid w:val="00EB7AB8"/>
    <w:rsid w:val="00EC4299"/>
    <w:rsid w:val="00EE3B0B"/>
    <w:rsid w:val="00EF32B8"/>
    <w:rsid w:val="00EF3615"/>
    <w:rsid w:val="00EF53D2"/>
    <w:rsid w:val="00EF6618"/>
    <w:rsid w:val="00EF7944"/>
    <w:rsid w:val="00F13001"/>
    <w:rsid w:val="00F14040"/>
    <w:rsid w:val="00F3503B"/>
    <w:rsid w:val="00F363E6"/>
    <w:rsid w:val="00F3684E"/>
    <w:rsid w:val="00F41CE1"/>
    <w:rsid w:val="00F42433"/>
    <w:rsid w:val="00F44E97"/>
    <w:rsid w:val="00F46AA5"/>
    <w:rsid w:val="00F50F78"/>
    <w:rsid w:val="00F53518"/>
    <w:rsid w:val="00F53E9A"/>
    <w:rsid w:val="00F5505C"/>
    <w:rsid w:val="00F57DBA"/>
    <w:rsid w:val="00F60190"/>
    <w:rsid w:val="00F60327"/>
    <w:rsid w:val="00F60A9C"/>
    <w:rsid w:val="00F674CA"/>
    <w:rsid w:val="00F70659"/>
    <w:rsid w:val="00F743A7"/>
    <w:rsid w:val="00F84FEC"/>
    <w:rsid w:val="00FA016F"/>
    <w:rsid w:val="00FA161D"/>
    <w:rsid w:val="00FA21B3"/>
    <w:rsid w:val="00FA21D6"/>
    <w:rsid w:val="00FA31FD"/>
    <w:rsid w:val="00FA41B4"/>
    <w:rsid w:val="00FA6463"/>
    <w:rsid w:val="00FA7FDC"/>
    <w:rsid w:val="00FB2413"/>
    <w:rsid w:val="00FB27B9"/>
    <w:rsid w:val="00FB5F78"/>
    <w:rsid w:val="00FB728E"/>
    <w:rsid w:val="00FC1D57"/>
    <w:rsid w:val="00FC379E"/>
    <w:rsid w:val="00FD0B47"/>
    <w:rsid w:val="00FE037B"/>
    <w:rsid w:val="00FE0410"/>
    <w:rsid w:val="00FE1A12"/>
    <w:rsid w:val="00FE67EE"/>
    <w:rsid w:val="00FF06B8"/>
    <w:rsid w:val="00FF0C12"/>
    <w:rsid w:val="00FF5C54"/>
    <w:rsid w:val="00FF74A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61434D"/>
  <w15:docId w15:val="{8BDAA2AF-A6A0-4987-B82C-2EAB58157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PMingLiU"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53DB3"/>
    <w:pPr>
      <w:spacing w:line="280" w:lineRule="atLeast"/>
      <w:jc w:val="both"/>
    </w:pPr>
    <w:rPr>
      <w:rFonts w:ascii="Arial" w:hAnsi="Arial" w:cs="Arial"/>
      <w:lang w:eastAsia="zh-TW"/>
    </w:rPr>
  </w:style>
  <w:style w:type="paragraph" w:styleId="berschrift1">
    <w:name w:val="heading 1"/>
    <w:basedOn w:val="Standard"/>
    <w:next w:val="Standard"/>
    <w:qFormat/>
    <w:rsid w:val="001F237C"/>
    <w:pPr>
      <w:keepNext/>
      <w:outlineLvl w:val="0"/>
    </w:pPr>
    <w:rPr>
      <w:b/>
      <w:bCs/>
      <w:kern w:val="32"/>
    </w:rPr>
  </w:style>
  <w:style w:type="paragraph" w:styleId="berschrift2">
    <w:name w:val="heading 2"/>
    <w:basedOn w:val="Standard"/>
    <w:next w:val="Standard"/>
    <w:qFormat/>
    <w:rsid w:val="001F237C"/>
    <w:pPr>
      <w:keepNext/>
      <w:outlineLvl w:val="1"/>
    </w:pPr>
    <w:rPr>
      <w:b/>
      <w:bCs/>
    </w:rPr>
  </w:style>
  <w:style w:type="paragraph" w:styleId="berschrift3">
    <w:name w:val="heading 3"/>
    <w:basedOn w:val="Standard"/>
    <w:next w:val="Standard"/>
    <w:qFormat/>
    <w:rsid w:val="001F237C"/>
    <w:pPr>
      <w:keepNext/>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40CC4"/>
    <w:pPr>
      <w:tabs>
        <w:tab w:val="center" w:pos="4536"/>
        <w:tab w:val="right" w:pos="9072"/>
      </w:tabs>
    </w:pPr>
  </w:style>
  <w:style w:type="paragraph" w:styleId="Fuzeile">
    <w:name w:val="footer"/>
    <w:basedOn w:val="Standard"/>
    <w:rsid w:val="003D208E"/>
    <w:pPr>
      <w:tabs>
        <w:tab w:val="center" w:pos="4536"/>
        <w:tab w:val="right" w:pos="9072"/>
      </w:tabs>
      <w:spacing w:line="180" w:lineRule="exact"/>
    </w:pPr>
    <w:rPr>
      <w:sz w:val="15"/>
      <w:szCs w:val="15"/>
    </w:rPr>
  </w:style>
  <w:style w:type="table" w:styleId="Tabellenraster">
    <w:name w:val="Table Grid"/>
    <w:basedOn w:val="NormaleTabelle"/>
    <w:uiPriority w:val="39"/>
    <w:rsid w:val="00CE2323"/>
    <w:pPr>
      <w:spacing w:line="280" w:lineRule="atLeast"/>
    </w:pPr>
    <w:tblPr>
      <w:tblCellMar>
        <w:left w:w="0" w:type="dxa"/>
        <w:right w:w="0" w:type="dxa"/>
      </w:tblCellMar>
    </w:tblPr>
  </w:style>
  <w:style w:type="paragraph" w:customStyle="1" w:styleId="Universittseinheit">
    <w:name w:val="Universitätseinheit"/>
    <w:basedOn w:val="Standard"/>
    <w:rsid w:val="0084116D"/>
    <w:pPr>
      <w:spacing w:line="240" w:lineRule="exact"/>
    </w:pPr>
    <w:rPr>
      <w:b/>
      <w:bCs/>
    </w:rPr>
  </w:style>
  <w:style w:type="paragraph" w:customStyle="1" w:styleId="Absender">
    <w:name w:val="Absender"/>
    <w:basedOn w:val="Standard"/>
    <w:rsid w:val="0084116D"/>
    <w:pPr>
      <w:spacing w:line="180" w:lineRule="exact"/>
    </w:pPr>
    <w:rPr>
      <w:sz w:val="15"/>
      <w:szCs w:val="15"/>
    </w:rPr>
  </w:style>
  <w:style w:type="paragraph" w:customStyle="1" w:styleId="Betreff">
    <w:name w:val="Betreff"/>
    <w:basedOn w:val="Standard"/>
    <w:rsid w:val="003D208E"/>
    <w:rPr>
      <w:b/>
      <w:bCs/>
    </w:rPr>
  </w:style>
  <w:style w:type="paragraph" w:customStyle="1" w:styleId="Adresse">
    <w:name w:val="Adresse"/>
    <w:basedOn w:val="Standard"/>
    <w:rsid w:val="003171F1"/>
    <w:pPr>
      <w:spacing w:line="220" w:lineRule="atLeast"/>
      <w:ind w:right="1985"/>
    </w:pPr>
    <w:rPr>
      <w:sz w:val="18"/>
      <w:szCs w:val="18"/>
    </w:rPr>
  </w:style>
  <w:style w:type="paragraph" w:customStyle="1" w:styleId="Absenderzeile">
    <w:name w:val="Absenderzeile"/>
    <w:basedOn w:val="Standard"/>
    <w:rsid w:val="00A37BB3"/>
    <w:pPr>
      <w:spacing w:line="180" w:lineRule="exact"/>
    </w:pPr>
    <w:rPr>
      <w:sz w:val="14"/>
      <w:szCs w:val="14"/>
    </w:rPr>
  </w:style>
  <w:style w:type="paragraph" w:customStyle="1" w:styleId="Untereinheit">
    <w:name w:val="Untereinheit"/>
    <w:basedOn w:val="Universittseinheit"/>
    <w:rsid w:val="00385127"/>
    <w:rPr>
      <w:b w:val="0"/>
      <w:bCs w:val="0"/>
    </w:rPr>
  </w:style>
  <w:style w:type="paragraph" w:styleId="Sprechblasentext">
    <w:name w:val="Balloon Text"/>
    <w:basedOn w:val="Standard"/>
    <w:semiHidden/>
    <w:rsid w:val="00D41876"/>
    <w:rPr>
      <w:rFonts w:ascii="Tahoma" w:hAnsi="Tahoma" w:cs="Tahoma"/>
      <w:sz w:val="16"/>
      <w:szCs w:val="16"/>
    </w:rPr>
  </w:style>
  <w:style w:type="character" w:styleId="Hyperlink">
    <w:name w:val="Hyperlink"/>
    <w:basedOn w:val="Absatz-Standardschriftart"/>
    <w:rsid w:val="001737DD"/>
    <w:rPr>
      <w:color w:val="0000FF"/>
      <w:u w:val="single"/>
    </w:rPr>
  </w:style>
  <w:style w:type="paragraph" w:styleId="Textkrper-Zeileneinzug">
    <w:name w:val="Body Text Indent"/>
    <w:basedOn w:val="Standard"/>
    <w:link w:val="Textkrper-ZeileneinzugZchn"/>
    <w:rsid w:val="00143867"/>
    <w:pPr>
      <w:tabs>
        <w:tab w:val="left" w:pos="540"/>
      </w:tabs>
      <w:spacing w:after="240" w:line="240" w:lineRule="auto"/>
      <w:ind w:left="540" w:hanging="1"/>
    </w:pPr>
    <w:rPr>
      <w:rFonts w:eastAsia="Times New Roman" w:cs="Times New Roman"/>
      <w:lang w:eastAsia="en-GB"/>
    </w:rPr>
  </w:style>
  <w:style w:type="character" w:customStyle="1" w:styleId="Textkrper-ZeileneinzugZchn">
    <w:name w:val="Textkörper-Zeileneinzug Zchn"/>
    <w:basedOn w:val="Absatz-Standardschriftart"/>
    <w:link w:val="Textkrper-Zeileneinzug"/>
    <w:rsid w:val="00143867"/>
    <w:rPr>
      <w:rFonts w:ascii="Arial" w:eastAsia="Times New Roman" w:hAnsi="Arial"/>
      <w:lang w:eastAsia="en-GB"/>
    </w:rPr>
  </w:style>
  <w:style w:type="character" w:styleId="Kommentarzeichen">
    <w:name w:val="annotation reference"/>
    <w:basedOn w:val="Absatz-Standardschriftart"/>
    <w:uiPriority w:val="99"/>
    <w:semiHidden/>
    <w:unhideWhenUsed/>
    <w:rsid w:val="002C47D5"/>
    <w:rPr>
      <w:sz w:val="16"/>
      <w:szCs w:val="16"/>
    </w:rPr>
  </w:style>
  <w:style w:type="paragraph" w:styleId="Kommentartext">
    <w:name w:val="annotation text"/>
    <w:basedOn w:val="Standard"/>
    <w:link w:val="KommentartextZchn"/>
    <w:uiPriority w:val="99"/>
    <w:unhideWhenUsed/>
    <w:rsid w:val="002C47D5"/>
    <w:pPr>
      <w:spacing w:line="240" w:lineRule="auto"/>
      <w:jc w:val="left"/>
    </w:pPr>
    <w:rPr>
      <w:rFonts w:asciiTheme="minorHAnsi" w:eastAsiaTheme="minorHAnsi" w:hAnsiTheme="minorHAnsi" w:cstheme="minorBidi"/>
      <w:kern w:val="2"/>
      <w:lang w:eastAsia="en-US"/>
      <w14:ligatures w14:val="standardContextual"/>
    </w:rPr>
  </w:style>
  <w:style w:type="character" w:customStyle="1" w:styleId="KommentartextZchn">
    <w:name w:val="Kommentartext Zchn"/>
    <w:basedOn w:val="Absatz-Standardschriftart"/>
    <w:link w:val="Kommentartext"/>
    <w:uiPriority w:val="99"/>
    <w:rsid w:val="002C47D5"/>
    <w:rPr>
      <w:rFonts w:asciiTheme="minorHAnsi" w:eastAsiaTheme="minorHAnsi" w:hAnsiTheme="minorHAnsi" w:cstheme="minorBidi"/>
      <w:kern w:val="2"/>
      <w:lang w:eastAsia="en-US"/>
      <w14:ligatures w14:val="standardContextual"/>
    </w:rPr>
  </w:style>
  <w:style w:type="table" w:customStyle="1" w:styleId="Tabellenraster1">
    <w:name w:val="Tabellenraster1"/>
    <w:basedOn w:val="NormaleTabelle"/>
    <w:next w:val="Tabellenraster"/>
    <w:uiPriority w:val="39"/>
    <w:rsid w:val="002C47D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C47D5"/>
    <w:pPr>
      <w:spacing w:after="160" w:line="259" w:lineRule="auto"/>
      <w:ind w:left="720"/>
      <w:contextualSpacing/>
      <w:jc w:val="left"/>
    </w:pPr>
    <w:rPr>
      <w:rFonts w:asciiTheme="minorHAnsi" w:eastAsiaTheme="minorHAnsi" w:hAnsiTheme="minorHAnsi" w:cstheme="minorBidi"/>
      <w:sz w:val="22"/>
      <w:szCs w:val="22"/>
      <w:lang w:eastAsia="en-US"/>
    </w:rPr>
  </w:style>
  <w:style w:type="paragraph" w:styleId="Funotentext">
    <w:name w:val="footnote text"/>
    <w:basedOn w:val="Standard"/>
    <w:link w:val="FunotentextZchn"/>
    <w:uiPriority w:val="99"/>
    <w:semiHidden/>
    <w:unhideWhenUsed/>
    <w:rsid w:val="002C47D5"/>
    <w:pPr>
      <w:spacing w:line="240" w:lineRule="auto"/>
      <w:jc w:val="left"/>
    </w:pPr>
    <w:rPr>
      <w:rFonts w:asciiTheme="minorHAnsi" w:eastAsiaTheme="minorHAnsi" w:hAnsiTheme="minorHAnsi" w:cstheme="minorBidi"/>
      <w:lang w:eastAsia="en-US"/>
    </w:rPr>
  </w:style>
  <w:style w:type="character" w:customStyle="1" w:styleId="FunotentextZchn">
    <w:name w:val="Fußnotentext Zchn"/>
    <w:basedOn w:val="Absatz-Standardschriftart"/>
    <w:link w:val="Funotentext"/>
    <w:uiPriority w:val="99"/>
    <w:semiHidden/>
    <w:rsid w:val="002C47D5"/>
    <w:rPr>
      <w:rFonts w:asciiTheme="minorHAnsi" w:eastAsiaTheme="minorHAnsi" w:hAnsiTheme="minorHAnsi" w:cstheme="minorBidi"/>
      <w:lang w:eastAsia="en-US"/>
    </w:rPr>
  </w:style>
  <w:style w:type="character" w:styleId="Funotenzeichen">
    <w:name w:val="footnote reference"/>
    <w:basedOn w:val="Absatz-Standardschriftart"/>
    <w:uiPriority w:val="99"/>
    <w:semiHidden/>
    <w:unhideWhenUsed/>
    <w:rsid w:val="002C47D5"/>
    <w:rPr>
      <w:vertAlign w:val="superscript"/>
    </w:rPr>
  </w:style>
  <w:style w:type="paragraph" w:styleId="Kommentarthema">
    <w:name w:val="annotation subject"/>
    <w:basedOn w:val="Kommentartext"/>
    <w:next w:val="Kommentartext"/>
    <w:link w:val="KommentarthemaZchn"/>
    <w:semiHidden/>
    <w:unhideWhenUsed/>
    <w:rsid w:val="00006323"/>
    <w:pPr>
      <w:jc w:val="both"/>
    </w:pPr>
    <w:rPr>
      <w:rFonts w:ascii="Arial" w:eastAsia="PMingLiU" w:hAnsi="Arial" w:cs="Arial"/>
      <w:b/>
      <w:bCs/>
      <w:kern w:val="0"/>
      <w:lang w:eastAsia="zh-TW"/>
      <w14:ligatures w14:val="none"/>
    </w:rPr>
  </w:style>
  <w:style w:type="character" w:customStyle="1" w:styleId="KommentarthemaZchn">
    <w:name w:val="Kommentarthema Zchn"/>
    <w:basedOn w:val="KommentartextZchn"/>
    <w:link w:val="Kommentarthema"/>
    <w:semiHidden/>
    <w:rsid w:val="00006323"/>
    <w:rPr>
      <w:rFonts w:ascii="Arial" w:eastAsiaTheme="minorHAnsi" w:hAnsi="Arial" w:cs="Arial"/>
      <w:b/>
      <w:bCs/>
      <w:kern w:val="2"/>
      <w:lang w:eastAsia="zh-TW"/>
      <w14:ligatures w14:val="standardContextual"/>
    </w:rPr>
  </w:style>
  <w:style w:type="paragraph" w:styleId="berarbeitung">
    <w:name w:val="Revision"/>
    <w:hidden/>
    <w:uiPriority w:val="99"/>
    <w:semiHidden/>
    <w:rsid w:val="00EF7944"/>
    <w:rPr>
      <w:rFonts w:ascii="Arial" w:hAnsi="Arial" w:cs="Arial"/>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8395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9F6CB-21DE-6345-9026-37609FB63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630</Words>
  <Characters>3974</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Brief</vt:lpstr>
      <vt:lpstr>Brief</vt:lpstr>
    </vt:vector>
  </TitlesOfParts>
  <Company>Universität Zürich</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creator>Durussel Natascha</dc:creator>
  <dc:description>Vorlage uzh_brief_mit_absender_d MSO2003 v1 6.5.2010</dc:description>
  <cp:lastModifiedBy>Claudine Leysinger</cp:lastModifiedBy>
  <cp:revision>2</cp:revision>
  <cp:lastPrinted>2023-11-23T13:46:00Z</cp:lastPrinted>
  <dcterms:created xsi:type="dcterms:W3CDTF">2026-07-09T09:38:00Z</dcterms:created>
  <dcterms:modified xsi:type="dcterms:W3CDTF">2026-07-09T09:38:00Z</dcterms:modified>
</cp:coreProperties>
</file>