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45D256" w14:textId="77777777" w:rsidR="00B335B3" w:rsidRDefault="00B335B3" w:rsidP="00B335B3">
      <w:pPr>
        <w:rPr>
          <w:b/>
          <w:bCs/>
          <w:sz w:val="24"/>
          <w:szCs w:val="24"/>
        </w:rPr>
      </w:pPr>
      <w:r>
        <w:rPr>
          <w:b/>
          <w:bCs/>
          <w:sz w:val="24"/>
          <w:szCs w:val="24"/>
        </w:rPr>
        <w:t>Muster-</w:t>
      </w:r>
      <w:proofErr w:type="spellStart"/>
      <w:r w:rsidRPr="0094363C">
        <w:rPr>
          <w:b/>
          <w:bCs/>
          <w:sz w:val="24"/>
          <w:szCs w:val="24"/>
        </w:rPr>
        <w:t>Doktoratsvereinbarung</w:t>
      </w:r>
      <w:proofErr w:type="spellEnd"/>
    </w:p>
    <w:p w14:paraId="0129BAF9" w14:textId="77777777" w:rsidR="002754CD" w:rsidRDefault="002754CD" w:rsidP="00BF48B2"/>
    <w:p w14:paraId="38F68E71" w14:textId="18D4FF80" w:rsidR="002754CD" w:rsidRDefault="00B335B3" w:rsidP="00BF48B2">
      <w:r>
        <w:t xml:space="preserve">(Vorlage vom </w:t>
      </w:r>
      <w:r w:rsidR="00FC5238">
        <w:t>9. Juli 2026</w:t>
      </w:r>
      <w:r>
        <w:t>)</w:t>
      </w:r>
    </w:p>
    <w:p w14:paraId="65C3506E" w14:textId="77777777" w:rsidR="002754CD" w:rsidRDefault="002754CD" w:rsidP="00BF48B2"/>
    <w:p w14:paraId="1C7A1AF6" w14:textId="09D39743" w:rsidR="00B335B3" w:rsidRPr="00B335B3" w:rsidRDefault="00B335B3" w:rsidP="00B335B3">
      <w:pPr>
        <w:rPr>
          <w:i/>
          <w:iCs/>
          <w:color w:val="FF0000"/>
          <w:sz w:val="21"/>
          <w:szCs w:val="21"/>
        </w:rPr>
      </w:pPr>
      <w:r w:rsidRPr="00B335B3">
        <w:rPr>
          <w:i/>
          <w:iCs/>
          <w:color w:val="FF0000"/>
          <w:sz w:val="21"/>
          <w:szCs w:val="21"/>
          <w:lang w:val="de-DE"/>
        </w:rPr>
        <w:t xml:space="preserve">[Die Fakultäten müssen das Template </w:t>
      </w:r>
      <w:proofErr w:type="spellStart"/>
      <w:r w:rsidRPr="00B335B3">
        <w:rPr>
          <w:i/>
          <w:iCs/>
          <w:color w:val="FF0000"/>
          <w:sz w:val="21"/>
          <w:szCs w:val="21"/>
          <w:lang w:val="de-DE"/>
        </w:rPr>
        <w:t>gemäss</w:t>
      </w:r>
      <w:proofErr w:type="spellEnd"/>
      <w:r w:rsidRPr="00B335B3">
        <w:rPr>
          <w:i/>
          <w:iCs/>
          <w:color w:val="FF0000"/>
          <w:sz w:val="21"/>
          <w:szCs w:val="21"/>
          <w:lang w:val="de-DE"/>
        </w:rPr>
        <w:t xml:space="preserve"> ihren Promotionsverordnungen anpassen (Vertragsparteien, Benennung Kommissionen, Mindestinhalt, etc.)]</w:t>
      </w:r>
    </w:p>
    <w:p w14:paraId="13690C70" w14:textId="77777777" w:rsidR="00B335B3" w:rsidRDefault="00B335B3" w:rsidP="00B335B3">
      <w:pPr>
        <w:rPr>
          <w:b/>
          <w:bCs/>
          <w:sz w:val="21"/>
          <w:szCs w:val="21"/>
        </w:rPr>
      </w:pPr>
    </w:p>
    <w:p w14:paraId="400ED996" w14:textId="77777777" w:rsidR="00B335B3" w:rsidRPr="0094363C" w:rsidRDefault="00B335B3" w:rsidP="00B335B3">
      <w:pPr>
        <w:rPr>
          <w:b/>
          <w:bCs/>
          <w:sz w:val="21"/>
          <w:szCs w:val="21"/>
        </w:rPr>
      </w:pPr>
      <w:r w:rsidRPr="0094363C">
        <w:rPr>
          <w:b/>
          <w:bCs/>
          <w:sz w:val="21"/>
          <w:szCs w:val="21"/>
        </w:rPr>
        <w:t>Präambel</w:t>
      </w:r>
    </w:p>
    <w:p w14:paraId="14BE327A" w14:textId="77777777" w:rsidR="00B335B3" w:rsidRDefault="00B335B3" w:rsidP="00B335B3">
      <w:pPr>
        <w:rPr>
          <w:sz w:val="21"/>
          <w:szCs w:val="21"/>
        </w:rPr>
      </w:pPr>
      <w:r w:rsidRPr="0094363C">
        <w:rPr>
          <w:sz w:val="21"/>
          <w:szCs w:val="21"/>
        </w:rPr>
        <w:t xml:space="preserve">Die akademische Nachwuchsförderung ist für die Universität Zürich zentral. [Die Hauptbetreuungsperson und die Betreuungskommission] unterstützt/unterstützen die promovierende Person in allen Belangen in Bezug auf die Dissertation. Für die Entwicklung der Forschungsarbeit ist ein frühzeitiges qualifiziertes Feedback entscheidend. </w:t>
      </w:r>
      <w:r>
        <w:rPr>
          <w:sz w:val="21"/>
          <w:szCs w:val="21"/>
        </w:rPr>
        <w:t>D</w:t>
      </w:r>
      <w:r w:rsidRPr="0094363C">
        <w:rPr>
          <w:sz w:val="21"/>
          <w:szCs w:val="21"/>
        </w:rPr>
        <w:t xml:space="preserve">ie Vertragsparteien </w:t>
      </w:r>
      <w:r>
        <w:rPr>
          <w:sz w:val="21"/>
          <w:szCs w:val="21"/>
        </w:rPr>
        <w:t xml:space="preserve">klären </w:t>
      </w:r>
      <w:r w:rsidRPr="0094363C">
        <w:rPr>
          <w:sz w:val="21"/>
          <w:szCs w:val="21"/>
        </w:rPr>
        <w:t xml:space="preserve">die gegenseitigen Erwartungen zur Zusammenarbeit von Beginn an miteinander, insbesondere betreffend Kommunikation und Reaktionszeiten. </w:t>
      </w:r>
    </w:p>
    <w:p w14:paraId="5FA323C5" w14:textId="77777777" w:rsidR="00B335B3" w:rsidRDefault="00B335B3" w:rsidP="00B335B3">
      <w:pPr>
        <w:rPr>
          <w:sz w:val="21"/>
          <w:szCs w:val="21"/>
        </w:rPr>
      </w:pPr>
    </w:p>
    <w:p w14:paraId="10A03847" w14:textId="77777777" w:rsidR="00B335B3" w:rsidRDefault="00B335B3" w:rsidP="00B335B3">
      <w:pPr>
        <w:rPr>
          <w:sz w:val="21"/>
          <w:szCs w:val="21"/>
        </w:rPr>
      </w:pPr>
      <w:r w:rsidRPr="0094363C">
        <w:rPr>
          <w:sz w:val="21"/>
          <w:szCs w:val="21"/>
        </w:rPr>
        <w:t>Die Universität Zürich unterstützt die fachliche und persönliche Weiterbildung und Entwicklung ihrer Promovierenden und bietet ein vielfältiges Angebot an internen Weiterbildungen an, insbesondere auch ein breites Angebot zur Erlangung und Stärkung überfachlicher Kompetenzen für Promovierende. Die Promovierenden werden ermutigt, das Angebot zu nutzen, um ihre Kompetenzen zu erweitern und um ihre zukünftige Karriere</w:t>
      </w:r>
      <w:r>
        <w:rPr>
          <w:sz w:val="21"/>
          <w:szCs w:val="21"/>
        </w:rPr>
        <w:t xml:space="preserve"> innerhalb und ausserhalb der Akademie</w:t>
      </w:r>
      <w:r w:rsidRPr="0094363C">
        <w:rPr>
          <w:sz w:val="21"/>
          <w:szCs w:val="21"/>
        </w:rPr>
        <w:t xml:space="preserve"> zu fördern.</w:t>
      </w:r>
    </w:p>
    <w:p w14:paraId="6D9BAAFF" w14:textId="77777777" w:rsidR="00B335B3" w:rsidRPr="0094363C" w:rsidRDefault="00B335B3" w:rsidP="00B335B3">
      <w:pPr>
        <w:rPr>
          <w:sz w:val="21"/>
          <w:szCs w:val="21"/>
        </w:rPr>
      </w:pPr>
    </w:p>
    <w:p w14:paraId="07FBE31D" w14:textId="77777777" w:rsidR="00B335B3" w:rsidRDefault="00B335B3" w:rsidP="00B335B3">
      <w:pPr>
        <w:rPr>
          <w:sz w:val="21"/>
          <w:szCs w:val="21"/>
        </w:rPr>
      </w:pPr>
      <w:r w:rsidRPr="0094363C">
        <w:rPr>
          <w:sz w:val="21"/>
          <w:szCs w:val="21"/>
        </w:rPr>
        <w:t xml:space="preserve">Die </w:t>
      </w:r>
      <w:proofErr w:type="spellStart"/>
      <w:r w:rsidRPr="0094363C">
        <w:rPr>
          <w:sz w:val="21"/>
          <w:szCs w:val="21"/>
        </w:rPr>
        <w:t>Doktoratsvereinbarung</w:t>
      </w:r>
      <w:proofErr w:type="spellEnd"/>
      <w:r w:rsidRPr="0094363C">
        <w:rPr>
          <w:sz w:val="21"/>
          <w:szCs w:val="21"/>
        </w:rPr>
        <w:t xml:space="preserve"> wird mindestens jährlich </w:t>
      </w:r>
      <w:r w:rsidRPr="0094363C">
        <w:rPr>
          <w:b/>
          <w:bCs/>
          <w:sz w:val="21"/>
          <w:szCs w:val="21"/>
        </w:rPr>
        <w:t>im Rahmen des Laufbahngesprächs</w:t>
      </w:r>
      <w:r w:rsidRPr="0094363C">
        <w:rPr>
          <w:sz w:val="21"/>
          <w:szCs w:val="21"/>
        </w:rPr>
        <w:t xml:space="preserve"> aktualisiert und bei der zuständigen Stelle eingereicht.</w:t>
      </w:r>
    </w:p>
    <w:p w14:paraId="6544875B" w14:textId="77777777" w:rsidR="00B335B3" w:rsidRPr="0094363C" w:rsidRDefault="00B335B3" w:rsidP="00B335B3">
      <w:pPr>
        <w:rPr>
          <w:sz w:val="21"/>
          <w:szCs w:val="21"/>
        </w:rPr>
      </w:pPr>
    </w:p>
    <w:p w14:paraId="11099444" w14:textId="77777777" w:rsidR="00B335B3" w:rsidRDefault="00B335B3" w:rsidP="00B335B3">
      <w:pPr>
        <w:pStyle w:val="Listenabsatz"/>
        <w:numPr>
          <w:ilvl w:val="0"/>
          <w:numId w:val="1"/>
        </w:numPr>
        <w:spacing w:after="0" w:line="280" w:lineRule="atLeast"/>
        <w:rPr>
          <w:rFonts w:ascii="Arial" w:hAnsi="Arial" w:cs="Arial"/>
          <w:b/>
          <w:bCs/>
          <w:sz w:val="21"/>
          <w:szCs w:val="21"/>
        </w:rPr>
      </w:pPr>
      <w:r w:rsidRPr="0094363C">
        <w:rPr>
          <w:rFonts w:ascii="Arial" w:hAnsi="Arial" w:cs="Arial"/>
          <w:b/>
          <w:bCs/>
          <w:sz w:val="21"/>
          <w:szCs w:val="21"/>
        </w:rPr>
        <w:t>Vertragsparteien</w:t>
      </w:r>
    </w:p>
    <w:p w14:paraId="37899EE3" w14:textId="77777777" w:rsidR="00B335B3" w:rsidRPr="0094363C" w:rsidRDefault="00B335B3" w:rsidP="00B335B3">
      <w:pPr>
        <w:rPr>
          <w:b/>
          <w:bCs/>
          <w:sz w:val="21"/>
          <w:szCs w:val="21"/>
        </w:rPr>
      </w:pPr>
    </w:p>
    <w:p w14:paraId="35A14E6C" w14:textId="77777777" w:rsidR="00B335B3" w:rsidRPr="0094363C" w:rsidRDefault="00B335B3" w:rsidP="00B335B3">
      <w:pPr>
        <w:rPr>
          <w:sz w:val="21"/>
          <w:szCs w:val="21"/>
        </w:rPr>
      </w:pPr>
      <w:r w:rsidRPr="0094363C">
        <w:rPr>
          <w:sz w:val="21"/>
          <w:szCs w:val="21"/>
        </w:rPr>
        <w:t xml:space="preserve">Promovierende Person: </w:t>
      </w:r>
    </w:p>
    <w:tbl>
      <w:tblPr>
        <w:tblStyle w:val="Tabellenraster"/>
        <w:tblW w:w="0" w:type="auto"/>
        <w:tblLook w:val="04A0" w:firstRow="1" w:lastRow="0" w:firstColumn="1" w:lastColumn="0" w:noHBand="0" w:noVBand="1"/>
      </w:tblPr>
      <w:tblGrid>
        <w:gridCol w:w="4512"/>
        <w:gridCol w:w="4502"/>
      </w:tblGrid>
      <w:tr w:rsidR="00B335B3" w:rsidRPr="0094363C" w14:paraId="1138CC80" w14:textId="77777777" w:rsidTr="009265FF">
        <w:tc>
          <w:tcPr>
            <w:tcW w:w="4531" w:type="dxa"/>
          </w:tcPr>
          <w:p w14:paraId="084A448D" w14:textId="77777777" w:rsidR="00B335B3" w:rsidRPr="0094363C" w:rsidRDefault="00B335B3" w:rsidP="009265FF">
            <w:pPr>
              <w:rPr>
                <w:sz w:val="21"/>
                <w:szCs w:val="21"/>
              </w:rPr>
            </w:pPr>
            <w:bookmarkStart w:id="0" w:name="_Hlk135391329"/>
            <w:r w:rsidRPr="0094363C">
              <w:rPr>
                <w:sz w:val="21"/>
                <w:szCs w:val="21"/>
              </w:rPr>
              <w:t>Vor- und Nachname</w:t>
            </w:r>
          </w:p>
        </w:tc>
        <w:tc>
          <w:tcPr>
            <w:tcW w:w="4531" w:type="dxa"/>
          </w:tcPr>
          <w:p w14:paraId="24349B5C" w14:textId="77777777" w:rsidR="00B335B3" w:rsidRPr="0094363C" w:rsidRDefault="00B335B3" w:rsidP="009265FF">
            <w:pPr>
              <w:rPr>
                <w:sz w:val="21"/>
                <w:szCs w:val="21"/>
              </w:rPr>
            </w:pPr>
          </w:p>
        </w:tc>
      </w:tr>
      <w:tr w:rsidR="00B335B3" w:rsidRPr="0094363C" w14:paraId="7C8968B6" w14:textId="77777777" w:rsidTr="009265FF">
        <w:tc>
          <w:tcPr>
            <w:tcW w:w="4531" w:type="dxa"/>
          </w:tcPr>
          <w:p w14:paraId="4B0A0731" w14:textId="77777777" w:rsidR="00B335B3" w:rsidRPr="0094363C" w:rsidRDefault="00B335B3" w:rsidP="009265FF">
            <w:pPr>
              <w:rPr>
                <w:sz w:val="21"/>
                <w:szCs w:val="21"/>
              </w:rPr>
            </w:pPr>
            <w:r w:rsidRPr="0094363C">
              <w:rPr>
                <w:sz w:val="21"/>
                <w:szCs w:val="21"/>
              </w:rPr>
              <w:t>Matrikel-Nummer</w:t>
            </w:r>
          </w:p>
        </w:tc>
        <w:tc>
          <w:tcPr>
            <w:tcW w:w="4531" w:type="dxa"/>
          </w:tcPr>
          <w:p w14:paraId="5AC2C195" w14:textId="77777777" w:rsidR="00B335B3" w:rsidRPr="0094363C" w:rsidRDefault="00B335B3" w:rsidP="009265FF">
            <w:pPr>
              <w:rPr>
                <w:sz w:val="21"/>
                <w:szCs w:val="21"/>
              </w:rPr>
            </w:pPr>
          </w:p>
        </w:tc>
      </w:tr>
      <w:tr w:rsidR="00B335B3" w:rsidRPr="0094363C" w14:paraId="0F30B2D1" w14:textId="77777777" w:rsidTr="009265FF">
        <w:tc>
          <w:tcPr>
            <w:tcW w:w="4531" w:type="dxa"/>
          </w:tcPr>
          <w:p w14:paraId="3E830A6C" w14:textId="77777777" w:rsidR="00B335B3" w:rsidRPr="0094363C" w:rsidRDefault="00B335B3" w:rsidP="009265FF">
            <w:pPr>
              <w:rPr>
                <w:sz w:val="21"/>
                <w:szCs w:val="21"/>
              </w:rPr>
            </w:pPr>
            <w:r w:rsidRPr="0094363C">
              <w:rPr>
                <w:sz w:val="21"/>
                <w:szCs w:val="21"/>
              </w:rPr>
              <w:t>Fakultät, Institut/Seminar</w:t>
            </w:r>
          </w:p>
        </w:tc>
        <w:tc>
          <w:tcPr>
            <w:tcW w:w="4531" w:type="dxa"/>
          </w:tcPr>
          <w:p w14:paraId="4433B843" w14:textId="77777777" w:rsidR="00B335B3" w:rsidRPr="0094363C" w:rsidRDefault="00B335B3" w:rsidP="009265FF">
            <w:pPr>
              <w:rPr>
                <w:sz w:val="21"/>
                <w:szCs w:val="21"/>
              </w:rPr>
            </w:pPr>
          </w:p>
        </w:tc>
      </w:tr>
      <w:tr w:rsidR="00B335B3" w:rsidRPr="0094363C" w14:paraId="5ACBAF27" w14:textId="77777777" w:rsidTr="009265FF">
        <w:tc>
          <w:tcPr>
            <w:tcW w:w="4531" w:type="dxa"/>
          </w:tcPr>
          <w:p w14:paraId="5A48B28C" w14:textId="77777777" w:rsidR="00B335B3" w:rsidRPr="0094363C" w:rsidRDefault="00B335B3" w:rsidP="009265FF">
            <w:pPr>
              <w:rPr>
                <w:sz w:val="21"/>
                <w:szCs w:val="21"/>
              </w:rPr>
            </w:pPr>
            <w:r w:rsidRPr="0094363C">
              <w:rPr>
                <w:sz w:val="21"/>
                <w:szCs w:val="21"/>
              </w:rPr>
              <w:t>E-Mailadresse</w:t>
            </w:r>
          </w:p>
        </w:tc>
        <w:tc>
          <w:tcPr>
            <w:tcW w:w="4531" w:type="dxa"/>
          </w:tcPr>
          <w:p w14:paraId="31F68EA9" w14:textId="77777777" w:rsidR="00B335B3" w:rsidRPr="0094363C" w:rsidRDefault="00B335B3" w:rsidP="009265FF">
            <w:pPr>
              <w:rPr>
                <w:sz w:val="21"/>
                <w:szCs w:val="21"/>
              </w:rPr>
            </w:pPr>
          </w:p>
        </w:tc>
      </w:tr>
      <w:bookmarkEnd w:id="0"/>
    </w:tbl>
    <w:p w14:paraId="530B4921" w14:textId="77777777" w:rsidR="00B335B3" w:rsidRPr="0094363C" w:rsidRDefault="00B335B3" w:rsidP="00B335B3">
      <w:pPr>
        <w:rPr>
          <w:sz w:val="21"/>
          <w:szCs w:val="21"/>
        </w:rPr>
      </w:pPr>
    </w:p>
    <w:p w14:paraId="73014848" w14:textId="77777777" w:rsidR="00B335B3" w:rsidRPr="0094363C" w:rsidRDefault="00B335B3" w:rsidP="00B335B3">
      <w:pPr>
        <w:rPr>
          <w:sz w:val="21"/>
          <w:szCs w:val="21"/>
        </w:rPr>
      </w:pPr>
      <w:r w:rsidRPr="0094363C">
        <w:rPr>
          <w:sz w:val="21"/>
          <w:szCs w:val="21"/>
        </w:rPr>
        <w:t>[Hauptbetreuungsperson/</w:t>
      </w:r>
      <w:proofErr w:type="spellStart"/>
      <w:r w:rsidRPr="0094363C">
        <w:rPr>
          <w:sz w:val="21"/>
          <w:szCs w:val="21"/>
        </w:rPr>
        <w:t>Dissertationsleiter:in</w:t>
      </w:r>
      <w:proofErr w:type="spellEnd"/>
      <w:r w:rsidRPr="0094363C">
        <w:rPr>
          <w:sz w:val="21"/>
          <w:szCs w:val="21"/>
        </w:rPr>
        <w:t>]:</w:t>
      </w:r>
    </w:p>
    <w:tbl>
      <w:tblPr>
        <w:tblStyle w:val="Tabellenraster1"/>
        <w:tblW w:w="0" w:type="auto"/>
        <w:tblLook w:val="04A0" w:firstRow="1" w:lastRow="0" w:firstColumn="1" w:lastColumn="0" w:noHBand="0" w:noVBand="1"/>
      </w:tblPr>
      <w:tblGrid>
        <w:gridCol w:w="4508"/>
        <w:gridCol w:w="4496"/>
      </w:tblGrid>
      <w:tr w:rsidR="00B335B3" w:rsidRPr="0094363C" w14:paraId="3319B8A0" w14:textId="77777777" w:rsidTr="009265FF">
        <w:tc>
          <w:tcPr>
            <w:tcW w:w="4531" w:type="dxa"/>
          </w:tcPr>
          <w:p w14:paraId="133EF56F" w14:textId="77777777" w:rsidR="00B335B3" w:rsidRPr="0094363C" w:rsidRDefault="00B335B3" w:rsidP="009265FF">
            <w:pPr>
              <w:rPr>
                <w:sz w:val="21"/>
                <w:szCs w:val="21"/>
              </w:rPr>
            </w:pPr>
            <w:r w:rsidRPr="0094363C">
              <w:rPr>
                <w:sz w:val="21"/>
                <w:szCs w:val="21"/>
              </w:rPr>
              <w:t>Titel</w:t>
            </w:r>
          </w:p>
        </w:tc>
        <w:tc>
          <w:tcPr>
            <w:tcW w:w="4531" w:type="dxa"/>
          </w:tcPr>
          <w:p w14:paraId="715A5FCA" w14:textId="77777777" w:rsidR="00B335B3" w:rsidRPr="0094363C" w:rsidRDefault="00B335B3" w:rsidP="009265FF">
            <w:pPr>
              <w:rPr>
                <w:sz w:val="21"/>
                <w:szCs w:val="21"/>
              </w:rPr>
            </w:pPr>
          </w:p>
        </w:tc>
      </w:tr>
      <w:tr w:rsidR="00B335B3" w:rsidRPr="0094363C" w14:paraId="74136F45" w14:textId="77777777" w:rsidTr="009265FF">
        <w:tc>
          <w:tcPr>
            <w:tcW w:w="4531" w:type="dxa"/>
          </w:tcPr>
          <w:p w14:paraId="7CCCAFDB" w14:textId="77777777" w:rsidR="00B335B3" w:rsidRPr="0094363C" w:rsidRDefault="00B335B3" w:rsidP="009265FF">
            <w:pPr>
              <w:rPr>
                <w:sz w:val="21"/>
                <w:szCs w:val="21"/>
              </w:rPr>
            </w:pPr>
            <w:r w:rsidRPr="0094363C">
              <w:rPr>
                <w:sz w:val="21"/>
                <w:szCs w:val="21"/>
              </w:rPr>
              <w:t>Vor- und Nachname</w:t>
            </w:r>
          </w:p>
        </w:tc>
        <w:tc>
          <w:tcPr>
            <w:tcW w:w="4531" w:type="dxa"/>
          </w:tcPr>
          <w:p w14:paraId="53836DAD" w14:textId="77777777" w:rsidR="00B335B3" w:rsidRPr="0094363C" w:rsidRDefault="00B335B3" w:rsidP="009265FF">
            <w:pPr>
              <w:rPr>
                <w:sz w:val="21"/>
                <w:szCs w:val="21"/>
              </w:rPr>
            </w:pPr>
          </w:p>
        </w:tc>
      </w:tr>
      <w:tr w:rsidR="00B335B3" w:rsidRPr="0094363C" w14:paraId="096683F5" w14:textId="77777777" w:rsidTr="009265FF">
        <w:tc>
          <w:tcPr>
            <w:tcW w:w="4531" w:type="dxa"/>
          </w:tcPr>
          <w:p w14:paraId="28A099B6" w14:textId="77777777" w:rsidR="00B335B3" w:rsidRPr="0094363C" w:rsidRDefault="00B335B3" w:rsidP="009265FF">
            <w:pPr>
              <w:rPr>
                <w:sz w:val="21"/>
                <w:szCs w:val="21"/>
              </w:rPr>
            </w:pPr>
            <w:r w:rsidRPr="0094363C">
              <w:rPr>
                <w:sz w:val="21"/>
                <w:szCs w:val="21"/>
              </w:rPr>
              <w:t>Fakultät, Institut/Seminar</w:t>
            </w:r>
          </w:p>
        </w:tc>
        <w:tc>
          <w:tcPr>
            <w:tcW w:w="4531" w:type="dxa"/>
          </w:tcPr>
          <w:p w14:paraId="3435A778" w14:textId="77777777" w:rsidR="00B335B3" w:rsidRPr="0094363C" w:rsidRDefault="00B335B3" w:rsidP="009265FF">
            <w:pPr>
              <w:rPr>
                <w:sz w:val="21"/>
                <w:szCs w:val="21"/>
              </w:rPr>
            </w:pPr>
          </w:p>
        </w:tc>
      </w:tr>
      <w:tr w:rsidR="00B335B3" w:rsidRPr="0094363C" w14:paraId="44042F4C" w14:textId="77777777" w:rsidTr="009265FF">
        <w:tc>
          <w:tcPr>
            <w:tcW w:w="4531" w:type="dxa"/>
          </w:tcPr>
          <w:p w14:paraId="3CE10DEB" w14:textId="77777777" w:rsidR="00B335B3" w:rsidRPr="0094363C" w:rsidRDefault="00B335B3" w:rsidP="009265FF">
            <w:pPr>
              <w:rPr>
                <w:sz w:val="21"/>
                <w:szCs w:val="21"/>
              </w:rPr>
            </w:pPr>
            <w:r w:rsidRPr="0094363C">
              <w:rPr>
                <w:sz w:val="21"/>
                <w:szCs w:val="21"/>
              </w:rPr>
              <w:t>E-Mailadresse</w:t>
            </w:r>
          </w:p>
        </w:tc>
        <w:tc>
          <w:tcPr>
            <w:tcW w:w="4531" w:type="dxa"/>
          </w:tcPr>
          <w:p w14:paraId="20DFC7E4" w14:textId="77777777" w:rsidR="00B335B3" w:rsidRPr="0094363C" w:rsidRDefault="00B335B3" w:rsidP="009265FF">
            <w:pPr>
              <w:rPr>
                <w:sz w:val="21"/>
                <w:szCs w:val="21"/>
              </w:rPr>
            </w:pPr>
          </w:p>
        </w:tc>
      </w:tr>
    </w:tbl>
    <w:p w14:paraId="6F975CA9" w14:textId="77777777" w:rsidR="00B335B3" w:rsidRPr="0094363C" w:rsidRDefault="00B335B3" w:rsidP="00B335B3">
      <w:pPr>
        <w:rPr>
          <w:sz w:val="21"/>
          <w:szCs w:val="21"/>
        </w:rPr>
      </w:pPr>
    </w:p>
    <w:p w14:paraId="1CCAA85F" w14:textId="77777777" w:rsidR="00B335B3" w:rsidRPr="0094363C" w:rsidRDefault="00B335B3" w:rsidP="00B335B3">
      <w:pPr>
        <w:rPr>
          <w:sz w:val="21"/>
          <w:szCs w:val="21"/>
        </w:rPr>
      </w:pPr>
      <w:r w:rsidRPr="0094363C">
        <w:rPr>
          <w:sz w:val="21"/>
          <w:szCs w:val="21"/>
        </w:rPr>
        <w:t>[Zweitbetreuungsperson/Ko-Betreuungsperson]:</w:t>
      </w:r>
    </w:p>
    <w:tbl>
      <w:tblPr>
        <w:tblStyle w:val="Tabellenraster1"/>
        <w:tblW w:w="0" w:type="auto"/>
        <w:tblLook w:val="04A0" w:firstRow="1" w:lastRow="0" w:firstColumn="1" w:lastColumn="0" w:noHBand="0" w:noVBand="1"/>
      </w:tblPr>
      <w:tblGrid>
        <w:gridCol w:w="4508"/>
        <w:gridCol w:w="4496"/>
      </w:tblGrid>
      <w:tr w:rsidR="00B335B3" w:rsidRPr="0094363C" w14:paraId="52CACC9F" w14:textId="77777777" w:rsidTr="009265FF">
        <w:tc>
          <w:tcPr>
            <w:tcW w:w="4531" w:type="dxa"/>
          </w:tcPr>
          <w:p w14:paraId="25AA0A6C" w14:textId="77777777" w:rsidR="00B335B3" w:rsidRPr="0094363C" w:rsidRDefault="00B335B3" w:rsidP="009265FF">
            <w:pPr>
              <w:rPr>
                <w:sz w:val="21"/>
                <w:szCs w:val="21"/>
              </w:rPr>
            </w:pPr>
            <w:r w:rsidRPr="0094363C">
              <w:rPr>
                <w:sz w:val="21"/>
                <w:szCs w:val="21"/>
              </w:rPr>
              <w:t>Titel</w:t>
            </w:r>
          </w:p>
        </w:tc>
        <w:tc>
          <w:tcPr>
            <w:tcW w:w="4531" w:type="dxa"/>
          </w:tcPr>
          <w:p w14:paraId="075E96C6" w14:textId="77777777" w:rsidR="00B335B3" w:rsidRPr="0094363C" w:rsidRDefault="00B335B3" w:rsidP="009265FF">
            <w:pPr>
              <w:rPr>
                <w:sz w:val="21"/>
                <w:szCs w:val="21"/>
              </w:rPr>
            </w:pPr>
          </w:p>
        </w:tc>
      </w:tr>
      <w:tr w:rsidR="00B335B3" w:rsidRPr="0094363C" w14:paraId="6B0EA136" w14:textId="77777777" w:rsidTr="009265FF">
        <w:tc>
          <w:tcPr>
            <w:tcW w:w="4531" w:type="dxa"/>
          </w:tcPr>
          <w:p w14:paraId="4918CD6C" w14:textId="77777777" w:rsidR="00B335B3" w:rsidRPr="0094363C" w:rsidRDefault="00B335B3" w:rsidP="009265FF">
            <w:pPr>
              <w:rPr>
                <w:sz w:val="21"/>
                <w:szCs w:val="21"/>
              </w:rPr>
            </w:pPr>
            <w:r w:rsidRPr="0094363C">
              <w:rPr>
                <w:sz w:val="21"/>
                <w:szCs w:val="21"/>
              </w:rPr>
              <w:t>Vor- und Nachname</w:t>
            </w:r>
          </w:p>
        </w:tc>
        <w:tc>
          <w:tcPr>
            <w:tcW w:w="4531" w:type="dxa"/>
          </w:tcPr>
          <w:p w14:paraId="578D8405" w14:textId="77777777" w:rsidR="00B335B3" w:rsidRPr="0094363C" w:rsidRDefault="00B335B3" w:rsidP="009265FF">
            <w:pPr>
              <w:rPr>
                <w:sz w:val="21"/>
                <w:szCs w:val="21"/>
              </w:rPr>
            </w:pPr>
          </w:p>
        </w:tc>
      </w:tr>
      <w:tr w:rsidR="00B335B3" w:rsidRPr="0094363C" w14:paraId="4A69E4AC" w14:textId="77777777" w:rsidTr="009265FF">
        <w:tc>
          <w:tcPr>
            <w:tcW w:w="4531" w:type="dxa"/>
          </w:tcPr>
          <w:p w14:paraId="2B4B75F3" w14:textId="77777777" w:rsidR="00B335B3" w:rsidRPr="0094363C" w:rsidRDefault="00B335B3" w:rsidP="009265FF">
            <w:pPr>
              <w:rPr>
                <w:sz w:val="21"/>
                <w:szCs w:val="21"/>
              </w:rPr>
            </w:pPr>
            <w:r w:rsidRPr="0094363C">
              <w:rPr>
                <w:sz w:val="21"/>
                <w:szCs w:val="21"/>
              </w:rPr>
              <w:t>Fakultät, Institut/Seminar</w:t>
            </w:r>
          </w:p>
        </w:tc>
        <w:tc>
          <w:tcPr>
            <w:tcW w:w="4531" w:type="dxa"/>
          </w:tcPr>
          <w:p w14:paraId="08F8C352" w14:textId="77777777" w:rsidR="00B335B3" w:rsidRPr="0094363C" w:rsidRDefault="00B335B3" w:rsidP="009265FF">
            <w:pPr>
              <w:rPr>
                <w:sz w:val="21"/>
                <w:szCs w:val="21"/>
              </w:rPr>
            </w:pPr>
          </w:p>
        </w:tc>
      </w:tr>
      <w:tr w:rsidR="00B335B3" w:rsidRPr="0094363C" w14:paraId="6E681D55" w14:textId="77777777" w:rsidTr="009265FF">
        <w:tc>
          <w:tcPr>
            <w:tcW w:w="4531" w:type="dxa"/>
          </w:tcPr>
          <w:p w14:paraId="5B768A0D" w14:textId="77777777" w:rsidR="00B335B3" w:rsidRPr="0094363C" w:rsidRDefault="00B335B3" w:rsidP="009265FF">
            <w:pPr>
              <w:rPr>
                <w:sz w:val="21"/>
                <w:szCs w:val="21"/>
              </w:rPr>
            </w:pPr>
            <w:r w:rsidRPr="0094363C">
              <w:rPr>
                <w:sz w:val="21"/>
                <w:szCs w:val="21"/>
              </w:rPr>
              <w:t>E-Mailadresse</w:t>
            </w:r>
          </w:p>
        </w:tc>
        <w:tc>
          <w:tcPr>
            <w:tcW w:w="4531" w:type="dxa"/>
          </w:tcPr>
          <w:p w14:paraId="6D9B0051" w14:textId="77777777" w:rsidR="00B335B3" w:rsidRPr="0094363C" w:rsidRDefault="00B335B3" w:rsidP="009265FF">
            <w:pPr>
              <w:rPr>
                <w:sz w:val="21"/>
                <w:szCs w:val="21"/>
              </w:rPr>
            </w:pPr>
          </w:p>
        </w:tc>
      </w:tr>
    </w:tbl>
    <w:p w14:paraId="2B3A341A" w14:textId="77777777" w:rsidR="00B335B3" w:rsidRPr="0094363C" w:rsidRDefault="00B335B3" w:rsidP="00B335B3">
      <w:pPr>
        <w:rPr>
          <w:sz w:val="21"/>
          <w:szCs w:val="21"/>
        </w:rPr>
      </w:pPr>
    </w:p>
    <w:p w14:paraId="72ED8469" w14:textId="77777777" w:rsidR="00B335B3" w:rsidRPr="0094363C" w:rsidRDefault="00B335B3" w:rsidP="00B335B3">
      <w:pPr>
        <w:pStyle w:val="Listenabsatz"/>
        <w:numPr>
          <w:ilvl w:val="0"/>
          <w:numId w:val="1"/>
        </w:numPr>
        <w:spacing w:after="0" w:line="280" w:lineRule="atLeast"/>
        <w:rPr>
          <w:rFonts w:ascii="Arial" w:hAnsi="Arial" w:cs="Arial"/>
          <w:b/>
          <w:bCs/>
          <w:sz w:val="21"/>
          <w:szCs w:val="21"/>
        </w:rPr>
      </w:pPr>
      <w:r w:rsidRPr="0094363C">
        <w:rPr>
          <w:rFonts w:ascii="Arial" w:hAnsi="Arial" w:cs="Arial"/>
          <w:b/>
          <w:bCs/>
          <w:sz w:val="21"/>
          <w:szCs w:val="21"/>
        </w:rPr>
        <w:t>Gegenstand</w:t>
      </w:r>
    </w:p>
    <w:p w14:paraId="1CFDAE7A" w14:textId="77777777" w:rsidR="00B335B3" w:rsidRPr="0094363C" w:rsidRDefault="00B335B3" w:rsidP="00B335B3">
      <w:pPr>
        <w:rPr>
          <w:sz w:val="21"/>
          <w:szCs w:val="21"/>
        </w:rPr>
      </w:pPr>
      <w:r w:rsidRPr="0094363C">
        <w:rPr>
          <w:sz w:val="21"/>
          <w:szCs w:val="21"/>
        </w:rPr>
        <w:t xml:space="preserve">Diese </w:t>
      </w:r>
      <w:proofErr w:type="spellStart"/>
      <w:r w:rsidRPr="0094363C">
        <w:rPr>
          <w:sz w:val="21"/>
          <w:szCs w:val="21"/>
        </w:rPr>
        <w:t>Doktoratsvereinbarung</w:t>
      </w:r>
      <w:proofErr w:type="spellEnd"/>
      <w:r w:rsidRPr="0094363C">
        <w:rPr>
          <w:sz w:val="21"/>
          <w:szCs w:val="21"/>
        </w:rPr>
        <w:t xml:space="preserve"> regelt den Ablauf, die Ziele und die Rahmenbedingungen des Doktorats der promovierenden Person.</w:t>
      </w:r>
    </w:p>
    <w:p w14:paraId="4B1B3B63" w14:textId="77777777" w:rsidR="00B335B3" w:rsidRPr="0094363C" w:rsidRDefault="00B335B3" w:rsidP="00B335B3">
      <w:pPr>
        <w:rPr>
          <w:sz w:val="21"/>
          <w:szCs w:val="21"/>
        </w:rPr>
      </w:pPr>
    </w:p>
    <w:p w14:paraId="6EC2203A" w14:textId="77777777" w:rsidR="00B335B3" w:rsidRPr="0094363C" w:rsidRDefault="00B335B3" w:rsidP="00B335B3">
      <w:pPr>
        <w:pStyle w:val="Listenabsatz"/>
        <w:numPr>
          <w:ilvl w:val="0"/>
          <w:numId w:val="1"/>
        </w:numPr>
        <w:spacing w:after="0" w:line="280" w:lineRule="atLeast"/>
        <w:rPr>
          <w:rFonts w:ascii="Arial" w:hAnsi="Arial" w:cs="Arial"/>
          <w:b/>
          <w:bCs/>
          <w:sz w:val="21"/>
          <w:szCs w:val="21"/>
        </w:rPr>
      </w:pPr>
      <w:r w:rsidRPr="0094363C">
        <w:rPr>
          <w:rFonts w:ascii="Arial" w:hAnsi="Arial" w:cs="Arial"/>
          <w:b/>
          <w:bCs/>
          <w:sz w:val="21"/>
          <w:szCs w:val="21"/>
        </w:rPr>
        <w:t>Bestandteile dieser Vereinbarung</w:t>
      </w:r>
    </w:p>
    <w:p w14:paraId="285B340D" w14:textId="77777777" w:rsidR="00B335B3" w:rsidRPr="0094363C" w:rsidRDefault="00B335B3" w:rsidP="00B335B3">
      <w:pPr>
        <w:rPr>
          <w:sz w:val="21"/>
          <w:szCs w:val="21"/>
        </w:rPr>
      </w:pPr>
      <w:r w:rsidRPr="0094363C">
        <w:rPr>
          <w:sz w:val="21"/>
          <w:szCs w:val="21"/>
        </w:rPr>
        <w:t xml:space="preserve">Bestandteile dieser Vereinbarung sind in nachstehender Reihenfolge: </w:t>
      </w:r>
    </w:p>
    <w:p w14:paraId="4DE8AE9D" w14:textId="77777777" w:rsidR="00B335B3" w:rsidRPr="0094363C" w:rsidRDefault="00B335B3" w:rsidP="00B335B3">
      <w:pPr>
        <w:pStyle w:val="Listenabsatz"/>
        <w:numPr>
          <w:ilvl w:val="0"/>
          <w:numId w:val="2"/>
        </w:numPr>
        <w:spacing w:after="0" w:line="280" w:lineRule="atLeast"/>
        <w:rPr>
          <w:rFonts w:ascii="Arial" w:hAnsi="Arial" w:cs="Arial"/>
          <w:sz w:val="21"/>
          <w:szCs w:val="21"/>
        </w:rPr>
      </w:pPr>
      <w:r w:rsidRPr="0094363C">
        <w:rPr>
          <w:rFonts w:ascii="Arial" w:hAnsi="Arial" w:cs="Arial"/>
          <w:sz w:val="21"/>
          <w:szCs w:val="21"/>
        </w:rPr>
        <w:t>[Name Promotionsverordnung Fakultät]</w:t>
      </w:r>
    </w:p>
    <w:p w14:paraId="727F9958" w14:textId="77777777" w:rsidR="00B335B3" w:rsidRPr="0094363C" w:rsidRDefault="00B335B3" w:rsidP="00B335B3">
      <w:pPr>
        <w:pStyle w:val="Listenabsatz"/>
        <w:numPr>
          <w:ilvl w:val="0"/>
          <w:numId w:val="2"/>
        </w:numPr>
        <w:spacing w:after="0" w:line="280" w:lineRule="atLeast"/>
        <w:rPr>
          <w:rFonts w:ascii="Arial" w:hAnsi="Arial" w:cs="Arial"/>
          <w:sz w:val="21"/>
          <w:szCs w:val="21"/>
        </w:rPr>
      </w:pPr>
      <w:r w:rsidRPr="0094363C">
        <w:rPr>
          <w:rFonts w:ascii="Arial" w:hAnsi="Arial" w:cs="Arial"/>
          <w:sz w:val="21"/>
          <w:szCs w:val="21"/>
        </w:rPr>
        <w:t>[</w:t>
      </w:r>
      <w:proofErr w:type="spellStart"/>
      <w:r w:rsidRPr="0094363C">
        <w:rPr>
          <w:rFonts w:ascii="Arial" w:hAnsi="Arial" w:cs="Arial"/>
          <w:sz w:val="21"/>
          <w:szCs w:val="21"/>
        </w:rPr>
        <w:t>Doktoratsordnung</w:t>
      </w:r>
      <w:proofErr w:type="spellEnd"/>
      <w:r w:rsidRPr="0094363C">
        <w:rPr>
          <w:rFonts w:ascii="Arial" w:hAnsi="Arial" w:cs="Arial"/>
          <w:sz w:val="21"/>
          <w:szCs w:val="21"/>
        </w:rPr>
        <w:t xml:space="preserve"> (falls vorhanden)]</w:t>
      </w:r>
    </w:p>
    <w:p w14:paraId="242ABCC8" w14:textId="77777777" w:rsidR="00B335B3" w:rsidRPr="0094363C" w:rsidRDefault="00B335B3" w:rsidP="00B335B3">
      <w:pPr>
        <w:pStyle w:val="Listenabsatz"/>
        <w:numPr>
          <w:ilvl w:val="0"/>
          <w:numId w:val="2"/>
        </w:numPr>
        <w:spacing w:after="0" w:line="280" w:lineRule="atLeast"/>
        <w:rPr>
          <w:rFonts w:ascii="Arial" w:hAnsi="Arial" w:cs="Arial"/>
          <w:sz w:val="21"/>
          <w:szCs w:val="21"/>
        </w:rPr>
      </w:pPr>
      <w:r w:rsidRPr="0094363C">
        <w:rPr>
          <w:rFonts w:ascii="Arial" w:hAnsi="Arial" w:cs="Arial"/>
          <w:sz w:val="21"/>
          <w:szCs w:val="21"/>
        </w:rPr>
        <w:t>diese Vertragsurkunde</w:t>
      </w:r>
    </w:p>
    <w:p w14:paraId="16990938" w14:textId="77777777" w:rsidR="00B335B3" w:rsidRPr="0094363C" w:rsidRDefault="00B335B3" w:rsidP="00B335B3">
      <w:pPr>
        <w:pStyle w:val="Listenabsatz"/>
        <w:numPr>
          <w:ilvl w:val="0"/>
          <w:numId w:val="2"/>
        </w:numPr>
        <w:spacing w:after="0" w:line="280" w:lineRule="atLeast"/>
        <w:rPr>
          <w:rFonts w:ascii="Arial" w:hAnsi="Arial" w:cs="Arial"/>
          <w:sz w:val="21"/>
          <w:szCs w:val="21"/>
        </w:rPr>
      </w:pPr>
      <w:r w:rsidRPr="0094363C">
        <w:rPr>
          <w:rFonts w:ascii="Arial" w:hAnsi="Arial" w:cs="Arial"/>
          <w:sz w:val="21"/>
          <w:szCs w:val="21"/>
        </w:rPr>
        <w:t>[Dokument]</w:t>
      </w:r>
    </w:p>
    <w:p w14:paraId="0803648A" w14:textId="77777777" w:rsidR="00B335B3" w:rsidRPr="0094363C" w:rsidRDefault="00B335B3" w:rsidP="00B335B3">
      <w:pPr>
        <w:pStyle w:val="Listenabsatz"/>
        <w:numPr>
          <w:ilvl w:val="0"/>
          <w:numId w:val="2"/>
        </w:numPr>
        <w:spacing w:after="0" w:line="280" w:lineRule="atLeast"/>
        <w:rPr>
          <w:rFonts w:ascii="Arial" w:hAnsi="Arial" w:cs="Arial"/>
          <w:sz w:val="21"/>
          <w:szCs w:val="21"/>
        </w:rPr>
      </w:pPr>
      <w:r w:rsidRPr="0094363C">
        <w:rPr>
          <w:rFonts w:ascii="Arial" w:hAnsi="Arial" w:cs="Arial"/>
          <w:sz w:val="21"/>
          <w:szCs w:val="21"/>
        </w:rPr>
        <w:t>[Dokument]</w:t>
      </w:r>
    </w:p>
    <w:p w14:paraId="0534C8A5" w14:textId="77777777" w:rsidR="00B335B3" w:rsidRPr="0094363C" w:rsidRDefault="00B335B3" w:rsidP="00B335B3">
      <w:pPr>
        <w:rPr>
          <w:sz w:val="21"/>
          <w:szCs w:val="21"/>
        </w:rPr>
      </w:pPr>
      <w:r w:rsidRPr="0094363C">
        <w:rPr>
          <w:sz w:val="21"/>
          <w:szCs w:val="21"/>
        </w:rPr>
        <w:t>Bei Widersprüchen zwischen den einzelnen Bestandteilen gilt die vorstehend genannte Reihenfolge.</w:t>
      </w:r>
      <w:r>
        <w:rPr>
          <w:sz w:val="21"/>
          <w:szCs w:val="21"/>
        </w:rPr>
        <w:t xml:space="preserve"> </w:t>
      </w:r>
      <w:r w:rsidRPr="0094363C">
        <w:rPr>
          <w:sz w:val="21"/>
          <w:szCs w:val="21"/>
        </w:rPr>
        <w:t xml:space="preserve">Besteht ein Vertragsbestandteil aus mehreren Dokumenten, geht bei Widersprüchen das Dokument mit dem jüngeren Datum dem älteren vor. </w:t>
      </w:r>
    </w:p>
    <w:p w14:paraId="5502127E" w14:textId="77777777" w:rsidR="00B335B3" w:rsidRPr="0094363C" w:rsidRDefault="00B335B3" w:rsidP="00B335B3">
      <w:pPr>
        <w:rPr>
          <w:sz w:val="21"/>
          <w:szCs w:val="21"/>
        </w:rPr>
      </w:pPr>
    </w:p>
    <w:p w14:paraId="4B8C6096" w14:textId="77777777" w:rsidR="00B335B3" w:rsidRDefault="00B335B3" w:rsidP="00B335B3">
      <w:pPr>
        <w:pStyle w:val="Listenabsatz"/>
        <w:numPr>
          <w:ilvl w:val="0"/>
          <w:numId w:val="1"/>
        </w:numPr>
        <w:spacing w:after="0" w:line="280" w:lineRule="atLeast"/>
        <w:rPr>
          <w:rFonts w:ascii="Arial" w:hAnsi="Arial" w:cs="Arial"/>
          <w:b/>
          <w:bCs/>
          <w:sz w:val="21"/>
          <w:szCs w:val="21"/>
        </w:rPr>
      </w:pPr>
      <w:r w:rsidRPr="0094363C">
        <w:rPr>
          <w:rFonts w:ascii="Arial" w:hAnsi="Arial" w:cs="Arial"/>
          <w:b/>
          <w:bCs/>
          <w:sz w:val="21"/>
          <w:szCs w:val="21"/>
        </w:rPr>
        <w:t>Betreuungskommission</w:t>
      </w:r>
    </w:p>
    <w:p w14:paraId="63623B26" w14:textId="77777777" w:rsidR="00B335B3" w:rsidRPr="0094363C" w:rsidRDefault="00B335B3" w:rsidP="00B335B3">
      <w:pPr>
        <w:rPr>
          <w:b/>
          <w:bCs/>
          <w:sz w:val="21"/>
          <w:szCs w:val="21"/>
        </w:rPr>
      </w:pPr>
    </w:p>
    <w:p w14:paraId="4A8406C8" w14:textId="77777777" w:rsidR="00B335B3" w:rsidRPr="0094363C" w:rsidRDefault="00B335B3" w:rsidP="00B335B3">
      <w:pPr>
        <w:pStyle w:val="Listenabsatz"/>
        <w:numPr>
          <w:ilvl w:val="1"/>
          <w:numId w:val="1"/>
        </w:numPr>
        <w:spacing w:after="0" w:line="280" w:lineRule="atLeast"/>
        <w:rPr>
          <w:rFonts w:ascii="Arial" w:hAnsi="Arial" w:cs="Arial"/>
          <w:b/>
          <w:bCs/>
          <w:sz w:val="21"/>
          <w:szCs w:val="21"/>
        </w:rPr>
      </w:pPr>
      <w:r w:rsidRPr="0094363C">
        <w:rPr>
          <w:rFonts w:ascii="Arial" w:hAnsi="Arial" w:cs="Arial"/>
          <w:b/>
          <w:bCs/>
          <w:sz w:val="21"/>
          <w:szCs w:val="21"/>
        </w:rPr>
        <w:t>Zusammensetzung</w:t>
      </w:r>
    </w:p>
    <w:p w14:paraId="460508AA" w14:textId="77777777" w:rsidR="00B335B3" w:rsidRPr="0094363C" w:rsidRDefault="00B335B3" w:rsidP="00B335B3">
      <w:pPr>
        <w:rPr>
          <w:sz w:val="21"/>
          <w:szCs w:val="21"/>
        </w:rPr>
      </w:pPr>
      <w:r w:rsidRPr="0094363C">
        <w:rPr>
          <w:sz w:val="21"/>
          <w:szCs w:val="21"/>
        </w:rPr>
        <w:t>[Die Betreuungskommission besteht neben der Hauptbetreuungsperson aus folgenden Personen:]</w:t>
      </w:r>
    </w:p>
    <w:tbl>
      <w:tblPr>
        <w:tblStyle w:val="Tabellenraster1"/>
        <w:tblW w:w="0" w:type="auto"/>
        <w:tblLook w:val="04A0" w:firstRow="1" w:lastRow="0" w:firstColumn="1" w:lastColumn="0" w:noHBand="0" w:noVBand="1"/>
      </w:tblPr>
      <w:tblGrid>
        <w:gridCol w:w="2972"/>
        <w:gridCol w:w="1932"/>
        <w:gridCol w:w="1895"/>
        <w:gridCol w:w="1985"/>
      </w:tblGrid>
      <w:tr w:rsidR="00B335B3" w:rsidRPr="0094363C" w14:paraId="45372B62" w14:textId="77777777" w:rsidTr="009265FF">
        <w:tc>
          <w:tcPr>
            <w:tcW w:w="2972" w:type="dxa"/>
          </w:tcPr>
          <w:p w14:paraId="4A2A2BB6" w14:textId="77777777" w:rsidR="00B335B3" w:rsidRPr="0094363C" w:rsidRDefault="00B335B3" w:rsidP="009265FF">
            <w:pPr>
              <w:rPr>
                <w:sz w:val="21"/>
                <w:szCs w:val="21"/>
              </w:rPr>
            </w:pPr>
            <w:bookmarkStart w:id="1" w:name="_Hlk139880902"/>
            <w:r w:rsidRPr="0094363C">
              <w:rPr>
                <w:sz w:val="21"/>
                <w:szCs w:val="21"/>
              </w:rPr>
              <w:t xml:space="preserve">Ko-Betreuung </w:t>
            </w:r>
          </w:p>
        </w:tc>
        <w:tc>
          <w:tcPr>
            <w:tcW w:w="1932" w:type="dxa"/>
          </w:tcPr>
          <w:p w14:paraId="4EDBC9AC" w14:textId="77777777" w:rsidR="00B335B3" w:rsidRPr="0094363C" w:rsidRDefault="00B335B3" w:rsidP="009265FF">
            <w:pPr>
              <w:jc w:val="center"/>
              <w:rPr>
                <w:sz w:val="21"/>
                <w:szCs w:val="21"/>
              </w:rPr>
            </w:pPr>
            <w:r w:rsidRPr="0094363C">
              <w:rPr>
                <w:sz w:val="21"/>
                <w:szCs w:val="21"/>
              </w:rPr>
              <w:t>Person 1</w:t>
            </w:r>
          </w:p>
        </w:tc>
        <w:tc>
          <w:tcPr>
            <w:tcW w:w="1895" w:type="dxa"/>
          </w:tcPr>
          <w:p w14:paraId="60D49C2E" w14:textId="77777777" w:rsidR="00B335B3" w:rsidRPr="0094363C" w:rsidRDefault="00B335B3" w:rsidP="009265FF">
            <w:pPr>
              <w:jc w:val="center"/>
              <w:rPr>
                <w:sz w:val="21"/>
                <w:szCs w:val="21"/>
              </w:rPr>
            </w:pPr>
            <w:r>
              <w:rPr>
                <w:sz w:val="21"/>
                <w:szCs w:val="21"/>
              </w:rPr>
              <w:t>Person 2</w:t>
            </w:r>
          </w:p>
        </w:tc>
        <w:tc>
          <w:tcPr>
            <w:tcW w:w="1985" w:type="dxa"/>
          </w:tcPr>
          <w:p w14:paraId="5778829A" w14:textId="77777777" w:rsidR="00B335B3" w:rsidRPr="0094363C" w:rsidRDefault="00B335B3" w:rsidP="009265FF">
            <w:pPr>
              <w:jc w:val="center"/>
              <w:rPr>
                <w:sz w:val="21"/>
                <w:szCs w:val="21"/>
              </w:rPr>
            </w:pPr>
            <w:r w:rsidRPr="0094363C">
              <w:rPr>
                <w:sz w:val="21"/>
                <w:szCs w:val="21"/>
              </w:rPr>
              <w:t xml:space="preserve">Person </w:t>
            </w:r>
            <w:r>
              <w:rPr>
                <w:sz w:val="21"/>
                <w:szCs w:val="21"/>
              </w:rPr>
              <w:t>3</w:t>
            </w:r>
          </w:p>
        </w:tc>
      </w:tr>
      <w:tr w:rsidR="00B335B3" w:rsidRPr="0094363C" w14:paraId="07B45B7E" w14:textId="77777777" w:rsidTr="009265FF">
        <w:tc>
          <w:tcPr>
            <w:tcW w:w="2972" w:type="dxa"/>
          </w:tcPr>
          <w:p w14:paraId="7088157B" w14:textId="77777777" w:rsidR="00B335B3" w:rsidRPr="0094363C" w:rsidRDefault="00B335B3" w:rsidP="009265FF">
            <w:pPr>
              <w:rPr>
                <w:sz w:val="21"/>
                <w:szCs w:val="21"/>
              </w:rPr>
            </w:pPr>
            <w:r w:rsidRPr="0094363C">
              <w:rPr>
                <w:sz w:val="21"/>
                <w:szCs w:val="21"/>
              </w:rPr>
              <w:t>Titel</w:t>
            </w:r>
          </w:p>
        </w:tc>
        <w:tc>
          <w:tcPr>
            <w:tcW w:w="1932" w:type="dxa"/>
          </w:tcPr>
          <w:p w14:paraId="2FAD0972" w14:textId="77777777" w:rsidR="00B335B3" w:rsidRPr="0094363C" w:rsidRDefault="00B335B3" w:rsidP="009265FF">
            <w:pPr>
              <w:rPr>
                <w:sz w:val="21"/>
                <w:szCs w:val="21"/>
              </w:rPr>
            </w:pPr>
          </w:p>
        </w:tc>
        <w:tc>
          <w:tcPr>
            <w:tcW w:w="1895" w:type="dxa"/>
          </w:tcPr>
          <w:p w14:paraId="1C501456" w14:textId="77777777" w:rsidR="00B335B3" w:rsidRPr="0094363C" w:rsidRDefault="00B335B3" w:rsidP="009265FF">
            <w:pPr>
              <w:rPr>
                <w:sz w:val="21"/>
                <w:szCs w:val="21"/>
              </w:rPr>
            </w:pPr>
          </w:p>
        </w:tc>
        <w:tc>
          <w:tcPr>
            <w:tcW w:w="1985" w:type="dxa"/>
          </w:tcPr>
          <w:p w14:paraId="4728EA61" w14:textId="77777777" w:rsidR="00B335B3" w:rsidRPr="0094363C" w:rsidRDefault="00B335B3" w:rsidP="009265FF">
            <w:pPr>
              <w:rPr>
                <w:sz w:val="21"/>
                <w:szCs w:val="21"/>
              </w:rPr>
            </w:pPr>
          </w:p>
        </w:tc>
      </w:tr>
      <w:tr w:rsidR="00B335B3" w:rsidRPr="0094363C" w14:paraId="0E0EC480" w14:textId="77777777" w:rsidTr="009265FF">
        <w:tc>
          <w:tcPr>
            <w:tcW w:w="2972" w:type="dxa"/>
          </w:tcPr>
          <w:p w14:paraId="2D26927E" w14:textId="77777777" w:rsidR="00B335B3" w:rsidRPr="0094363C" w:rsidRDefault="00B335B3" w:rsidP="009265FF">
            <w:pPr>
              <w:rPr>
                <w:sz w:val="21"/>
                <w:szCs w:val="21"/>
              </w:rPr>
            </w:pPr>
            <w:r w:rsidRPr="0094363C">
              <w:rPr>
                <w:sz w:val="21"/>
                <w:szCs w:val="21"/>
              </w:rPr>
              <w:t>Vor- und Nachname</w:t>
            </w:r>
          </w:p>
        </w:tc>
        <w:tc>
          <w:tcPr>
            <w:tcW w:w="1932" w:type="dxa"/>
          </w:tcPr>
          <w:p w14:paraId="3BCEBB93" w14:textId="77777777" w:rsidR="00B335B3" w:rsidRPr="0094363C" w:rsidRDefault="00B335B3" w:rsidP="009265FF">
            <w:pPr>
              <w:rPr>
                <w:sz w:val="21"/>
                <w:szCs w:val="21"/>
              </w:rPr>
            </w:pPr>
          </w:p>
        </w:tc>
        <w:tc>
          <w:tcPr>
            <w:tcW w:w="1895" w:type="dxa"/>
          </w:tcPr>
          <w:p w14:paraId="04FEBB0A" w14:textId="77777777" w:rsidR="00B335B3" w:rsidRPr="0094363C" w:rsidRDefault="00B335B3" w:rsidP="009265FF">
            <w:pPr>
              <w:rPr>
                <w:sz w:val="21"/>
                <w:szCs w:val="21"/>
              </w:rPr>
            </w:pPr>
          </w:p>
        </w:tc>
        <w:tc>
          <w:tcPr>
            <w:tcW w:w="1985" w:type="dxa"/>
          </w:tcPr>
          <w:p w14:paraId="3B5A30CC" w14:textId="77777777" w:rsidR="00B335B3" w:rsidRPr="0094363C" w:rsidRDefault="00B335B3" w:rsidP="009265FF">
            <w:pPr>
              <w:rPr>
                <w:sz w:val="21"/>
                <w:szCs w:val="21"/>
              </w:rPr>
            </w:pPr>
          </w:p>
        </w:tc>
      </w:tr>
      <w:tr w:rsidR="00B335B3" w:rsidRPr="0094363C" w14:paraId="77C63B40" w14:textId="77777777" w:rsidTr="009265FF">
        <w:tc>
          <w:tcPr>
            <w:tcW w:w="2972" w:type="dxa"/>
          </w:tcPr>
          <w:p w14:paraId="6795136D" w14:textId="77777777" w:rsidR="00B335B3" w:rsidRPr="0094363C" w:rsidRDefault="00B335B3" w:rsidP="009265FF">
            <w:pPr>
              <w:rPr>
                <w:sz w:val="21"/>
                <w:szCs w:val="21"/>
              </w:rPr>
            </w:pPr>
            <w:r w:rsidRPr="0094363C">
              <w:rPr>
                <w:sz w:val="21"/>
                <w:szCs w:val="21"/>
              </w:rPr>
              <w:t>Fakultät und Institut/Seminar</w:t>
            </w:r>
          </w:p>
        </w:tc>
        <w:tc>
          <w:tcPr>
            <w:tcW w:w="1932" w:type="dxa"/>
          </w:tcPr>
          <w:p w14:paraId="5D172DE3" w14:textId="77777777" w:rsidR="00B335B3" w:rsidRPr="0094363C" w:rsidRDefault="00B335B3" w:rsidP="009265FF">
            <w:pPr>
              <w:rPr>
                <w:sz w:val="21"/>
                <w:szCs w:val="21"/>
              </w:rPr>
            </w:pPr>
          </w:p>
        </w:tc>
        <w:tc>
          <w:tcPr>
            <w:tcW w:w="1895" w:type="dxa"/>
          </w:tcPr>
          <w:p w14:paraId="5D484FE1" w14:textId="77777777" w:rsidR="00B335B3" w:rsidRPr="0094363C" w:rsidRDefault="00B335B3" w:rsidP="009265FF">
            <w:pPr>
              <w:rPr>
                <w:sz w:val="21"/>
                <w:szCs w:val="21"/>
              </w:rPr>
            </w:pPr>
          </w:p>
        </w:tc>
        <w:tc>
          <w:tcPr>
            <w:tcW w:w="1985" w:type="dxa"/>
          </w:tcPr>
          <w:p w14:paraId="3A2D5297" w14:textId="77777777" w:rsidR="00B335B3" w:rsidRPr="0094363C" w:rsidRDefault="00B335B3" w:rsidP="009265FF">
            <w:pPr>
              <w:rPr>
                <w:sz w:val="21"/>
                <w:szCs w:val="21"/>
              </w:rPr>
            </w:pPr>
          </w:p>
        </w:tc>
      </w:tr>
      <w:tr w:rsidR="00B335B3" w:rsidRPr="0094363C" w14:paraId="1B035796" w14:textId="77777777" w:rsidTr="009265FF">
        <w:tc>
          <w:tcPr>
            <w:tcW w:w="2972" w:type="dxa"/>
          </w:tcPr>
          <w:p w14:paraId="0ADC02A2" w14:textId="77777777" w:rsidR="00B335B3" w:rsidRPr="0094363C" w:rsidRDefault="00B335B3" w:rsidP="009265FF">
            <w:pPr>
              <w:rPr>
                <w:sz w:val="21"/>
                <w:szCs w:val="21"/>
              </w:rPr>
            </w:pPr>
            <w:r w:rsidRPr="0094363C">
              <w:rPr>
                <w:sz w:val="21"/>
                <w:szCs w:val="21"/>
              </w:rPr>
              <w:t>Institution (falls nicht UZH)</w:t>
            </w:r>
          </w:p>
        </w:tc>
        <w:tc>
          <w:tcPr>
            <w:tcW w:w="1932" w:type="dxa"/>
          </w:tcPr>
          <w:p w14:paraId="355DC869" w14:textId="77777777" w:rsidR="00B335B3" w:rsidRPr="0094363C" w:rsidRDefault="00B335B3" w:rsidP="009265FF">
            <w:pPr>
              <w:rPr>
                <w:sz w:val="21"/>
                <w:szCs w:val="21"/>
              </w:rPr>
            </w:pPr>
          </w:p>
        </w:tc>
        <w:tc>
          <w:tcPr>
            <w:tcW w:w="1895" w:type="dxa"/>
          </w:tcPr>
          <w:p w14:paraId="69DE2987" w14:textId="77777777" w:rsidR="00B335B3" w:rsidRPr="0094363C" w:rsidRDefault="00B335B3" w:rsidP="009265FF">
            <w:pPr>
              <w:rPr>
                <w:sz w:val="21"/>
                <w:szCs w:val="21"/>
              </w:rPr>
            </w:pPr>
          </w:p>
        </w:tc>
        <w:tc>
          <w:tcPr>
            <w:tcW w:w="1985" w:type="dxa"/>
          </w:tcPr>
          <w:p w14:paraId="0AEC0187" w14:textId="77777777" w:rsidR="00B335B3" w:rsidRPr="0094363C" w:rsidRDefault="00B335B3" w:rsidP="009265FF">
            <w:pPr>
              <w:rPr>
                <w:sz w:val="21"/>
                <w:szCs w:val="21"/>
              </w:rPr>
            </w:pPr>
          </w:p>
        </w:tc>
      </w:tr>
      <w:tr w:rsidR="00B335B3" w:rsidRPr="0094363C" w14:paraId="6C949F11" w14:textId="77777777" w:rsidTr="009265FF">
        <w:tc>
          <w:tcPr>
            <w:tcW w:w="2972" w:type="dxa"/>
          </w:tcPr>
          <w:p w14:paraId="6A43CA2A" w14:textId="77777777" w:rsidR="00B335B3" w:rsidRPr="0094363C" w:rsidRDefault="00B335B3" w:rsidP="009265FF">
            <w:pPr>
              <w:rPr>
                <w:sz w:val="21"/>
                <w:szCs w:val="21"/>
              </w:rPr>
            </w:pPr>
            <w:r w:rsidRPr="0094363C">
              <w:rPr>
                <w:sz w:val="21"/>
                <w:szCs w:val="21"/>
              </w:rPr>
              <w:t>E-Mailadresse</w:t>
            </w:r>
          </w:p>
        </w:tc>
        <w:tc>
          <w:tcPr>
            <w:tcW w:w="1932" w:type="dxa"/>
          </w:tcPr>
          <w:p w14:paraId="45AFA1B2" w14:textId="77777777" w:rsidR="00B335B3" w:rsidRPr="0094363C" w:rsidRDefault="00B335B3" w:rsidP="009265FF">
            <w:pPr>
              <w:rPr>
                <w:sz w:val="21"/>
                <w:szCs w:val="21"/>
              </w:rPr>
            </w:pPr>
          </w:p>
        </w:tc>
        <w:tc>
          <w:tcPr>
            <w:tcW w:w="1895" w:type="dxa"/>
          </w:tcPr>
          <w:p w14:paraId="7DDB0DD7" w14:textId="77777777" w:rsidR="00B335B3" w:rsidRPr="0094363C" w:rsidRDefault="00B335B3" w:rsidP="009265FF">
            <w:pPr>
              <w:rPr>
                <w:sz w:val="21"/>
                <w:szCs w:val="21"/>
              </w:rPr>
            </w:pPr>
          </w:p>
        </w:tc>
        <w:tc>
          <w:tcPr>
            <w:tcW w:w="1985" w:type="dxa"/>
          </w:tcPr>
          <w:p w14:paraId="57AEEBB0" w14:textId="77777777" w:rsidR="00B335B3" w:rsidRPr="0094363C" w:rsidRDefault="00B335B3" w:rsidP="009265FF">
            <w:pPr>
              <w:rPr>
                <w:sz w:val="21"/>
                <w:szCs w:val="21"/>
              </w:rPr>
            </w:pPr>
          </w:p>
        </w:tc>
      </w:tr>
      <w:bookmarkEnd w:id="1"/>
    </w:tbl>
    <w:p w14:paraId="1CA7511B" w14:textId="77777777" w:rsidR="00B335B3" w:rsidRPr="0094363C" w:rsidRDefault="00B335B3" w:rsidP="00B335B3">
      <w:pPr>
        <w:rPr>
          <w:b/>
          <w:bCs/>
          <w:sz w:val="21"/>
          <w:szCs w:val="21"/>
        </w:rPr>
      </w:pPr>
    </w:p>
    <w:p w14:paraId="59DF2B16" w14:textId="77777777" w:rsidR="00B335B3" w:rsidRPr="0094363C" w:rsidRDefault="00B335B3" w:rsidP="00B335B3">
      <w:pPr>
        <w:pStyle w:val="Listenabsatz"/>
        <w:numPr>
          <w:ilvl w:val="1"/>
          <w:numId w:val="1"/>
        </w:numPr>
        <w:spacing w:after="0" w:line="280" w:lineRule="atLeast"/>
        <w:rPr>
          <w:rFonts w:ascii="Arial" w:hAnsi="Arial" w:cs="Arial"/>
          <w:b/>
          <w:bCs/>
          <w:sz w:val="21"/>
          <w:szCs w:val="21"/>
        </w:rPr>
      </w:pPr>
      <w:r w:rsidRPr="0094363C">
        <w:rPr>
          <w:rFonts w:ascii="Arial" w:hAnsi="Arial" w:cs="Arial"/>
          <w:b/>
          <w:bCs/>
          <w:sz w:val="21"/>
          <w:szCs w:val="21"/>
        </w:rPr>
        <w:t>Aufgaben</w:t>
      </w:r>
    </w:p>
    <w:p w14:paraId="6184C042" w14:textId="77777777" w:rsidR="00B335B3" w:rsidRPr="0094363C" w:rsidRDefault="00B335B3" w:rsidP="00B335B3">
      <w:pPr>
        <w:rPr>
          <w:sz w:val="21"/>
          <w:szCs w:val="21"/>
        </w:rPr>
      </w:pPr>
      <w:r w:rsidRPr="0094363C">
        <w:rPr>
          <w:sz w:val="21"/>
          <w:szCs w:val="21"/>
        </w:rPr>
        <w:t xml:space="preserve">Rechte und Pflichten [der Betreuungskommission] richten sich nach der Promotionsverordnung und </w:t>
      </w:r>
      <w:proofErr w:type="spellStart"/>
      <w:r w:rsidRPr="0094363C">
        <w:rPr>
          <w:sz w:val="21"/>
          <w:szCs w:val="21"/>
        </w:rPr>
        <w:t>Doktoratsordnung</w:t>
      </w:r>
      <w:proofErr w:type="spellEnd"/>
      <w:r w:rsidRPr="0094363C">
        <w:rPr>
          <w:sz w:val="21"/>
          <w:szCs w:val="21"/>
        </w:rPr>
        <w:t xml:space="preserve"> der [Name] Fakultät.</w:t>
      </w:r>
    </w:p>
    <w:p w14:paraId="3CD098F1" w14:textId="77777777" w:rsidR="00B335B3" w:rsidRPr="0094363C" w:rsidRDefault="00B335B3" w:rsidP="00B335B3">
      <w:pPr>
        <w:rPr>
          <w:sz w:val="21"/>
          <w:szCs w:val="21"/>
        </w:rPr>
      </w:pPr>
    </w:p>
    <w:p w14:paraId="29881DC9" w14:textId="77777777" w:rsidR="00B335B3" w:rsidRPr="0094363C" w:rsidRDefault="00B335B3" w:rsidP="00B335B3">
      <w:pPr>
        <w:pStyle w:val="Listenabsatz"/>
        <w:numPr>
          <w:ilvl w:val="0"/>
          <w:numId w:val="1"/>
        </w:numPr>
        <w:spacing w:after="0" w:line="280" w:lineRule="atLeast"/>
        <w:rPr>
          <w:rFonts w:ascii="Arial" w:hAnsi="Arial" w:cs="Arial"/>
          <w:b/>
          <w:bCs/>
          <w:sz w:val="21"/>
          <w:szCs w:val="21"/>
        </w:rPr>
      </w:pPr>
      <w:r w:rsidRPr="0094363C">
        <w:rPr>
          <w:rFonts w:ascii="Arial" w:hAnsi="Arial" w:cs="Arial"/>
          <w:b/>
          <w:bCs/>
          <w:sz w:val="21"/>
          <w:szCs w:val="21"/>
        </w:rPr>
        <w:t xml:space="preserve">Angaben zum </w:t>
      </w:r>
      <w:proofErr w:type="spellStart"/>
      <w:r w:rsidRPr="0094363C">
        <w:rPr>
          <w:rFonts w:ascii="Arial" w:hAnsi="Arial" w:cs="Arial"/>
          <w:b/>
          <w:bCs/>
          <w:sz w:val="21"/>
          <w:szCs w:val="21"/>
        </w:rPr>
        <w:t>Doktoratsprojekt</w:t>
      </w:r>
      <w:proofErr w:type="spellEnd"/>
    </w:p>
    <w:p w14:paraId="65EB5F64" w14:textId="77777777" w:rsidR="00B335B3" w:rsidRPr="0094363C" w:rsidRDefault="00B335B3" w:rsidP="00B335B3">
      <w:pPr>
        <w:rPr>
          <w:sz w:val="21"/>
          <w:szCs w:val="21"/>
        </w:rPr>
      </w:pPr>
      <w:r w:rsidRPr="0094363C">
        <w:rPr>
          <w:sz w:val="21"/>
          <w:szCs w:val="21"/>
        </w:rPr>
        <w:t xml:space="preserve">Doktorat im Fach oder im </w:t>
      </w:r>
      <w:proofErr w:type="spellStart"/>
      <w:r w:rsidRPr="0094363C">
        <w:rPr>
          <w:sz w:val="21"/>
          <w:szCs w:val="21"/>
        </w:rPr>
        <w:t>Doktoratsprogramm</w:t>
      </w:r>
      <w:proofErr w:type="spellEnd"/>
      <w:r w:rsidRPr="0094363C">
        <w:rPr>
          <w:sz w:val="21"/>
          <w:szCs w:val="21"/>
        </w:rPr>
        <w:t>:</w:t>
      </w:r>
    </w:p>
    <w:p w14:paraId="11B76216" w14:textId="77777777" w:rsidR="00B335B3" w:rsidRPr="0094363C" w:rsidRDefault="00B335B3" w:rsidP="00B335B3">
      <w:pPr>
        <w:rPr>
          <w:sz w:val="21"/>
          <w:szCs w:val="21"/>
        </w:rPr>
      </w:pPr>
      <w:r w:rsidRPr="0094363C">
        <w:rPr>
          <w:sz w:val="21"/>
          <w:szCs w:val="21"/>
        </w:rPr>
        <w:t>Beginn Doktorat:</w:t>
      </w:r>
    </w:p>
    <w:p w14:paraId="433AA8E7" w14:textId="77777777" w:rsidR="00B335B3" w:rsidRPr="0094363C" w:rsidRDefault="00B335B3" w:rsidP="00B335B3">
      <w:pPr>
        <w:rPr>
          <w:sz w:val="21"/>
          <w:szCs w:val="21"/>
        </w:rPr>
      </w:pPr>
      <w:r w:rsidRPr="0094363C">
        <w:rPr>
          <w:sz w:val="21"/>
          <w:szCs w:val="21"/>
        </w:rPr>
        <w:t>Geplantes Abschlusssemester:</w:t>
      </w:r>
    </w:p>
    <w:p w14:paraId="3C6E87A0" w14:textId="77777777" w:rsidR="00B335B3" w:rsidRPr="0094363C" w:rsidRDefault="00B335B3" w:rsidP="00B335B3">
      <w:pPr>
        <w:rPr>
          <w:sz w:val="21"/>
          <w:szCs w:val="21"/>
        </w:rPr>
      </w:pPr>
      <w:r w:rsidRPr="0094363C">
        <w:rPr>
          <w:sz w:val="21"/>
          <w:szCs w:val="21"/>
        </w:rPr>
        <w:t>Spätestes Abschlusssemester der Dissertation (inkl. Publikation, gemäss zulässiger Maximaldauer):</w:t>
      </w:r>
    </w:p>
    <w:p w14:paraId="7755D991" w14:textId="77777777" w:rsidR="00B335B3" w:rsidRPr="0094363C" w:rsidRDefault="00B335B3" w:rsidP="00B335B3">
      <w:pPr>
        <w:rPr>
          <w:sz w:val="21"/>
          <w:szCs w:val="21"/>
        </w:rPr>
      </w:pPr>
      <w:r w:rsidRPr="0094363C">
        <w:rPr>
          <w:sz w:val="21"/>
          <w:szCs w:val="21"/>
        </w:rPr>
        <w:t>Form der Dissertation:</w:t>
      </w:r>
    </w:p>
    <w:p w14:paraId="338884B7" w14:textId="77777777" w:rsidR="00B335B3" w:rsidRPr="0094363C" w:rsidRDefault="00B335B3" w:rsidP="00B335B3">
      <w:pPr>
        <w:rPr>
          <w:sz w:val="21"/>
          <w:szCs w:val="21"/>
        </w:rPr>
      </w:pPr>
      <w:r w:rsidRPr="0094363C">
        <w:rPr>
          <w:sz w:val="21"/>
          <w:szCs w:val="21"/>
        </w:rPr>
        <w:t>Sprache:</w:t>
      </w:r>
    </w:p>
    <w:p w14:paraId="17582FD5" w14:textId="77777777" w:rsidR="00B335B3" w:rsidRPr="0094363C" w:rsidRDefault="00B335B3" w:rsidP="00B335B3">
      <w:pPr>
        <w:rPr>
          <w:sz w:val="21"/>
          <w:szCs w:val="21"/>
        </w:rPr>
      </w:pPr>
      <w:r w:rsidRPr="0094363C">
        <w:rPr>
          <w:sz w:val="21"/>
          <w:szCs w:val="21"/>
        </w:rPr>
        <w:t>Arbeitstitel der Dissertation:</w:t>
      </w:r>
    </w:p>
    <w:p w14:paraId="2D2FBF91" w14:textId="77777777" w:rsidR="00B335B3" w:rsidRDefault="00B335B3" w:rsidP="00B335B3">
      <w:pPr>
        <w:rPr>
          <w:sz w:val="21"/>
          <w:szCs w:val="21"/>
        </w:rPr>
      </w:pPr>
      <w:r w:rsidRPr="0094363C">
        <w:rPr>
          <w:sz w:val="21"/>
          <w:szCs w:val="21"/>
        </w:rPr>
        <w:t>Kurze inhaltliche Beschreibung der Dissertation (</w:t>
      </w:r>
      <w:proofErr w:type="spellStart"/>
      <w:r w:rsidRPr="0094363C">
        <w:rPr>
          <w:sz w:val="21"/>
          <w:szCs w:val="21"/>
        </w:rPr>
        <w:t>abstract</w:t>
      </w:r>
      <w:proofErr w:type="spellEnd"/>
      <w:r w:rsidRPr="0094363C">
        <w:rPr>
          <w:sz w:val="21"/>
          <w:szCs w:val="21"/>
        </w:rPr>
        <w:t>):</w:t>
      </w:r>
    </w:p>
    <w:p w14:paraId="6AB1893B" w14:textId="77777777" w:rsidR="00B335B3" w:rsidRDefault="00B335B3" w:rsidP="00B335B3">
      <w:pPr>
        <w:rPr>
          <w:sz w:val="21"/>
          <w:szCs w:val="21"/>
        </w:rPr>
      </w:pPr>
    </w:p>
    <w:p w14:paraId="3D00FC7A" w14:textId="77777777" w:rsidR="00B335B3" w:rsidRPr="0094363C" w:rsidRDefault="00B335B3" w:rsidP="00B335B3">
      <w:pPr>
        <w:rPr>
          <w:sz w:val="21"/>
          <w:szCs w:val="21"/>
        </w:rPr>
      </w:pPr>
    </w:p>
    <w:p w14:paraId="1BD4F891" w14:textId="77777777" w:rsidR="00B335B3" w:rsidRPr="0094363C" w:rsidRDefault="00B335B3" w:rsidP="00B335B3">
      <w:pPr>
        <w:rPr>
          <w:sz w:val="21"/>
          <w:szCs w:val="21"/>
        </w:rPr>
      </w:pPr>
    </w:p>
    <w:p w14:paraId="545092D0" w14:textId="77777777" w:rsidR="00B335B3" w:rsidRPr="0094363C" w:rsidRDefault="00B335B3" w:rsidP="00B335B3">
      <w:pPr>
        <w:pStyle w:val="Listenabsatz"/>
        <w:numPr>
          <w:ilvl w:val="0"/>
          <w:numId w:val="1"/>
        </w:numPr>
        <w:spacing w:after="0" w:line="280" w:lineRule="atLeast"/>
        <w:rPr>
          <w:rFonts w:ascii="Arial" w:hAnsi="Arial" w:cs="Arial"/>
          <w:b/>
          <w:bCs/>
          <w:sz w:val="21"/>
          <w:szCs w:val="21"/>
        </w:rPr>
      </w:pPr>
      <w:r w:rsidRPr="0094363C">
        <w:rPr>
          <w:rFonts w:ascii="Arial" w:hAnsi="Arial" w:cs="Arial"/>
          <w:b/>
          <w:bCs/>
          <w:sz w:val="21"/>
          <w:szCs w:val="21"/>
        </w:rPr>
        <w:lastRenderedPageBreak/>
        <w:t xml:space="preserve">Fortschritt des </w:t>
      </w:r>
      <w:proofErr w:type="spellStart"/>
      <w:r w:rsidRPr="0094363C">
        <w:rPr>
          <w:rFonts w:ascii="Arial" w:hAnsi="Arial" w:cs="Arial"/>
          <w:b/>
          <w:bCs/>
          <w:sz w:val="21"/>
          <w:szCs w:val="21"/>
        </w:rPr>
        <w:t>Doktoratsprojekts</w:t>
      </w:r>
      <w:proofErr w:type="spellEnd"/>
    </w:p>
    <w:p w14:paraId="321D21FC" w14:textId="77777777" w:rsidR="00B335B3" w:rsidRPr="0094363C" w:rsidRDefault="00B335B3" w:rsidP="00B335B3">
      <w:pPr>
        <w:rPr>
          <w:sz w:val="21"/>
          <w:szCs w:val="21"/>
        </w:rPr>
      </w:pPr>
      <w:r w:rsidRPr="0094363C">
        <w:rPr>
          <w:sz w:val="21"/>
          <w:szCs w:val="21"/>
        </w:rPr>
        <w:t xml:space="preserve">Erreichte Arbeitsschritte und Milestones seit dem letzten Laufbahngespräch: </w:t>
      </w:r>
    </w:p>
    <w:p w14:paraId="22AD9405" w14:textId="77777777" w:rsidR="00B335B3" w:rsidRPr="0094363C" w:rsidRDefault="00B335B3" w:rsidP="00B335B3">
      <w:pPr>
        <w:pStyle w:val="Listenabsatz"/>
        <w:numPr>
          <w:ilvl w:val="0"/>
          <w:numId w:val="3"/>
        </w:numPr>
        <w:spacing w:after="0" w:line="280" w:lineRule="atLeast"/>
        <w:rPr>
          <w:rFonts w:ascii="Arial" w:hAnsi="Arial" w:cs="Arial"/>
          <w:sz w:val="21"/>
          <w:szCs w:val="21"/>
        </w:rPr>
      </w:pPr>
      <w:bookmarkStart w:id="2" w:name="_Hlk139623541"/>
      <w:r w:rsidRPr="0094363C">
        <w:rPr>
          <w:rFonts w:ascii="Arial" w:hAnsi="Arial" w:cs="Arial"/>
          <w:sz w:val="21"/>
          <w:szCs w:val="21"/>
        </w:rPr>
        <w:t>[Milestone 1]</w:t>
      </w:r>
    </w:p>
    <w:p w14:paraId="781444A0" w14:textId="77777777" w:rsidR="00B335B3" w:rsidRDefault="00B335B3" w:rsidP="00B335B3">
      <w:pPr>
        <w:pStyle w:val="Listenabsatz"/>
        <w:numPr>
          <w:ilvl w:val="0"/>
          <w:numId w:val="3"/>
        </w:numPr>
        <w:spacing w:after="0" w:line="280" w:lineRule="atLeast"/>
        <w:rPr>
          <w:rFonts w:ascii="Arial" w:hAnsi="Arial" w:cs="Arial"/>
          <w:sz w:val="21"/>
          <w:szCs w:val="21"/>
        </w:rPr>
      </w:pPr>
      <w:r w:rsidRPr="0094363C">
        <w:rPr>
          <w:rFonts w:ascii="Arial" w:hAnsi="Arial" w:cs="Arial"/>
          <w:sz w:val="21"/>
          <w:szCs w:val="21"/>
        </w:rPr>
        <w:t>[Milestone 2]</w:t>
      </w:r>
    </w:p>
    <w:p w14:paraId="3C99B2E6" w14:textId="77777777" w:rsidR="00B335B3" w:rsidRPr="0094363C" w:rsidRDefault="00B335B3" w:rsidP="00B335B3">
      <w:pPr>
        <w:ind w:left="360"/>
        <w:rPr>
          <w:sz w:val="21"/>
          <w:szCs w:val="21"/>
        </w:rPr>
      </w:pPr>
    </w:p>
    <w:bookmarkEnd w:id="2"/>
    <w:p w14:paraId="6F70F64C" w14:textId="77777777" w:rsidR="00B335B3" w:rsidRPr="0094363C" w:rsidRDefault="00B335B3" w:rsidP="00B335B3">
      <w:pPr>
        <w:rPr>
          <w:sz w:val="21"/>
          <w:szCs w:val="21"/>
        </w:rPr>
      </w:pPr>
      <w:r w:rsidRPr="0094363C">
        <w:rPr>
          <w:sz w:val="21"/>
          <w:szCs w:val="21"/>
        </w:rPr>
        <w:t>Gründe für nicht erreichte Arbeitsschritte und Milestones:</w:t>
      </w:r>
    </w:p>
    <w:p w14:paraId="5BA5AC28" w14:textId="77777777" w:rsidR="00B335B3" w:rsidRPr="0094363C" w:rsidRDefault="00B335B3" w:rsidP="00B335B3">
      <w:pPr>
        <w:pStyle w:val="Listenabsatz"/>
        <w:numPr>
          <w:ilvl w:val="0"/>
          <w:numId w:val="3"/>
        </w:numPr>
        <w:spacing w:after="0" w:line="280" w:lineRule="atLeast"/>
        <w:rPr>
          <w:rFonts w:ascii="Arial" w:hAnsi="Arial" w:cs="Arial"/>
          <w:sz w:val="21"/>
          <w:szCs w:val="21"/>
        </w:rPr>
      </w:pPr>
      <w:bookmarkStart w:id="3" w:name="_Hlk139880745"/>
      <w:r w:rsidRPr="0094363C">
        <w:rPr>
          <w:rFonts w:ascii="Arial" w:hAnsi="Arial" w:cs="Arial"/>
          <w:sz w:val="21"/>
          <w:szCs w:val="21"/>
        </w:rPr>
        <w:t>[Grund 1]</w:t>
      </w:r>
    </w:p>
    <w:p w14:paraId="7DCA5FC2" w14:textId="77777777" w:rsidR="00B335B3" w:rsidRDefault="00B335B3" w:rsidP="00B335B3">
      <w:pPr>
        <w:pStyle w:val="Listenabsatz"/>
        <w:numPr>
          <w:ilvl w:val="0"/>
          <w:numId w:val="3"/>
        </w:numPr>
        <w:spacing w:after="0" w:line="280" w:lineRule="atLeast"/>
        <w:rPr>
          <w:rFonts w:ascii="Arial" w:hAnsi="Arial" w:cs="Arial"/>
          <w:sz w:val="21"/>
          <w:szCs w:val="21"/>
        </w:rPr>
      </w:pPr>
      <w:r w:rsidRPr="0094363C">
        <w:rPr>
          <w:rFonts w:ascii="Arial" w:hAnsi="Arial" w:cs="Arial"/>
          <w:sz w:val="21"/>
          <w:szCs w:val="21"/>
        </w:rPr>
        <w:t>[Grund 2]</w:t>
      </w:r>
    </w:p>
    <w:p w14:paraId="57C87E86" w14:textId="77777777" w:rsidR="00B335B3" w:rsidRPr="0094363C" w:rsidRDefault="00B335B3" w:rsidP="00B335B3">
      <w:pPr>
        <w:ind w:left="360"/>
        <w:rPr>
          <w:sz w:val="21"/>
          <w:szCs w:val="21"/>
        </w:rPr>
      </w:pPr>
    </w:p>
    <w:bookmarkEnd w:id="3"/>
    <w:p w14:paraId="41AACDFF" w14:textId="77777777" w:rsidR="00B335B3" w:rsidRPr="0094363C" w:rsidRDefault="00B335B3" w:rsidP="00B335B3">
      <w:pPr>
        <w:rPr>
          <w:sz w:val="21"/>
          <w:szCs w:val="21"/>
        </w:rPr>
      </w:pPr>
      <w:r w:rsidRPr="0094363C">
        <w:rPr>
          <w:sz w:val="21"/>
          <w:szCs w:val="21"/>
        </w:rPr>
        <w:t>Erreichung von zusätzlichen Leistungen (z.B. im Bereich der Betreuung von Studierenden, Wissenstransfer, akademische Selbstverwaltung, aktive Teilnahme an Konferenzen, etc.):</w:t>
      </w:r>
    </w:p>
    <w:p w14:paraId="50AD7804" w14:textId="77777777" w:rsidR="00B335B3" w:rsidRPr="0094363C" w:rsidRDefault="00B335B3" w:rsidP="00B335B3">
      <w:pPr>
        <w:numPr>
          <w:ilvl w:val="0"/>
          <w:numId w:val="3"/>
        </w:numPr>
        <w:contextualSpacing/>
        <w:rPr>
          <w:sz w:val="21"/>
          <w:szCs w:val="21"/>
        </w:rPr>
      </w:pPr>
      <w:r w:rsidRPr="0094363C">
        <w:rPr>
          <w:sz w:val="21"/>
          <w:szCs w:val="21"/>
        </w:rPr>
        <w:t>[Leistung 1]</w:t>
      </w:r>
    </w:p>
    <w:p w14:paraId="29E21D20" w14:textId="77777777" w:rsidR="00B335B3" w:rsidRPr="0094363C" w:rsidRDefault="00B335B3" w:rsidP="00B335B3">
      <w:pPr>
        <w:numPr>
          <w:ilvl w:val="0"/>
          <w:numId w:val="3"/>
        </w:numPr>
        <w:contextualSpacing/>
        <w:rPr>
          <w:sz w:val="21"/>
          <w:szCs w:val="21"/>
        </w:rPr>
      </w:pPr>
      <w:r w:rsidRPr="0094363C">
        <w:rPr>
          <w:sz w:val="21"/>
          <w:szCs w:val="21"/>
        </w:rPr>
        <w:t>[Leistung 2]</w:t>
      </w:r>
    </w:p>
    <w:p w14:paraId="62842F23" w14:textId="77777777" w:rsidR="00B335B3" w:rsidRPr="0094363C" w:rsidRDefault="00B335B3" w:rsidP="00B335B3">
      <w:pPr>
        <w:ind w:left="360"/>
        <w:rPr>
          <w:sz w:val="21"/>
          <w:szCs w:val="21"/>
        </w:rPr>
      </w:pPr>
    </w:p>
    <w:p w14:paraId="04113BBE" w14:textId="77777777" w:rsidR="00B335B3" w:rsidRPr="0094363C" w:rsidRDefault="00B335B3" w:rsidP="00B335B3">
      <w:pPr>
        <w:rPr>
          <w:sz w:val="21"/>
          <w:szCs w:val="21"/>
        </w:rPr>
      </w:pPr>
      <w:r w:rsidRPr="0094363C">
        <w:rPr>
          <w:sz w:val="21"/>
          <w:szCs w:val="21"/>
        </w:rPr>
        <w:t>Geplante Arbeitsschritte</w:t>
      </w:r>
      <w:r w:rsidRPr="0094363C">
        <w:rPr>
          <w:rStyle w:val="Funotenzeichen"/>
          <w:sz w:val="21"/>
          <w:szCs w:val="21"/>
        </w:rPr>
        <w:footnoteReference w:id="1"/>
      </w:r>
      <w:r w:rsidRPr="0094363C">
        <w:rPr>
          <w:sz w:val="21"/>
          <w:szCs w:val="21"/>
        </w:rPr>
        <w:t xml:space="preserve"> und Milestones bis zum nächsten Laufbahngespräch: </w:t>
      </w:r>
    </w:p>
    <w:p w14:paraId="242D9C53" w14:textId="77777777" w:rsidR="00B335B3" w:rsidRPr="0094363C" w:rsidRDefault="00B335B3" w:rsidP="00B335B3">
      <w:pPr>
        <w:pStyle w:val="Listenabsatz"/>
        <w:numPr>
          <w:ilvl w:val="0"/>
          <w:numId w:val="3"/>
        </w:numPr>
        <w:spacing w:after="0" w:line="280" w:lineRule="atLeast"/>
        <w:rPr>
          <w:rFonts w:ascii="Arial" w:hAnsi="Arial" w:cs="Arial"/>
          <w:sz w:val="21"/>
          <w:szCs w:val="21"/>
        </w:rPr>
      </w:pPr>
      <w:r w:rsidRPr="0094363C">
        <w:rPr>
          <w:rFonts w:ascii="Arial" w:hAnsi="Arial" w:cs="Arial"/>
          <w:sz w:val="21"/>
          <w:szCs w:val="21"/>
        </w:rPr>
        <w:t>[Milestone 1]</w:t>
      </w:r>
    </w:p>
    <w:p w14:paraId="04D2EDC1" w14:textId="77777777" w:rsidR="00B335B3" w:rsidRPr="0094363C" w:rsidRDefault="00B335B3" w:rsidP="00B335B3">
      <w:pPr>
        <w:pStyle w:val="Listenabsatz"/>
        <w:numPr>
          <w:ilvl w:val="0"/>
          <w:numId w:val="3"/>
        </w:numPr>
        <w:spacing w:after="0" w:line="280" w:lineRule="atLeast"/>
        <w:rPr>
          <w:rFonts w:ascii="Arial" w:hAnsi="Arial" w:cs="Arial"/>
          <w:sz w:val="21"/>
          <w:szCs w:val="21"/>
        </w:rPr>
      </w:pPr>
      <w:r w:rsidRPr="0094363C">
        <w:rPr>
          <w:rFonts w:ascii="Arial" w:hAnsi="Arial" w:cs="Arial"/>
          <w:sz w:val="21"/>
          <w:szCs w:val="21"/>
        </w:rPr>
        <w:t>[Milestone 2]</w:t>
      </w:r>
    </w:p>
    <w:p w14:paraId="2AF7B12C" w14:textId="77777777" w:rsidR="00B335B3" w:rsidRPr="0094363C" w:rsidRDefault="00B335B3" w:rsidP="00B335B3">
      <w:pPr>
        <w:rPr>
          <w:b/>
          <w:bCs/>
          <w:sz w:val="21"/>
          <w:szCs w:val="21"/>
        </w:rPr>
      </w:pPr>
    </w:p>
    <w:p w14:paraId="7B54B754" w14:textId="77777777" w:rsidR="00B335B3" w:rsidRDefault="00B335B3" w:rsidP="00B335B3">
      <w:pPr>
        <w:pStyle w:val="Listenabsatz"/>
        <w:numPr>
          <w:ilvl w:val="0"/>
          <w:numId w:val="1"/>
        </w:numPr>
        <w:spacing w:after="0" w:line="280" w:lineRule="atLeast"/>
        <w:rPr>
          <w:rFonts w:ascii="Arial" w:hAnsi="Arial" w:cs="Arial"/>
          <w:b/>
          <w:bCs/>
          <w:sz w:val="21"/>
          <w:szCs w:val="21"/>
        </w:rPr>
      </w:pPr>
      <w:r w:rsidRPr="0094363C">
        <w:rPr>
          <w:rFonts w:ascii="Arial" w:hAnsi="Arial" w:cs="Arial"/>
          <w:b/>
          <w:bCs/>
          <w:sz w:val="21"/>
          <w:szCs w:val="21"/>
        </w:rPr>
        <w:t xml:space="preserve">Absolvierte oder geplante curriculare (fachliche und überfachliche) Leistungen </w:t>
      </w:r>
    </w:p>
    <w:p w14:paraId="35F00735" w14:textId="77777777" w:rsidR="00B335B3" w:rsidRPr="0094363C" w:rsidRDefault="00B335B3" w:rsidP="00B335B3">
      <w:pPr>
        <w:pStyle w:val="Listenabsatz"/>
        <w:spacing w:after="0" w:line="280" w:lineRule="atLeast"/>
        <w:ind w:left="360"/>
        <w:rPr>
          <w:rFonts w:ascii="Arial" w:hAnsi="Arial" w:cs="Arial"/>
          <w:b/>
          <w:bCs/>
          <w:sz w:val="21"/>
          <w:szCs w:val="21"/>
        </w:rPr>
      </w:pPr>
    </w:p>
    <w:tbl>
      <w:tblPr>
        <w:tblStyle w:val="Tabellenraster1"/>
        <w:tblW w:w="0" w:type="auto"/>
        <w:tblLook w:val="04A0" w:firstRow="1" w:lastRow="0" w:firstColumn="1" w:lastColumn="0" w:noHBand="0" w:noVBand="1"/>
      </w:tblPr>
      <w:tblGrid>
        <w:gridCol w:w="3382"/>
        <w:gridCol w:w="2812"/>
        <w:gridCol w:w="2810"/>
      </w:tblGrid>
      <w:tr w:rsidR="00B335B3" w:rsidRPr="0094363C" w14:paraId="3AE690B6" w14:textId="77777777" w:rsidTr="009265FF">
        <w:tc>
          <w:tcPr>
            <w:tcW w:w="3404" w:type="dxa"/>
          </w:tcPr>
          <w:p w14:paraId="7C0A0341" w14:textId="77777777" w:rsidR="00B335B3" w:rsidRPr="0094363C" w:rsidRDefault="00B335B3" w:rsidP="009265FF">
            <w:pPr>
              <w:rPr>
                <w:sz w:val="21"/>
                <w:szCs w:val="21"/>
              </w:rPr>
            </w:pPr>
          </w:p>
        </w:tc>
        <w:tc>
          <w:tcPr>
            <w:tcW w:w="2829" w:type="dxa"/>
          </w:tcPr>
          <w:p w14:paraId="272BCAA1" w14:textId="77777777" w:rsidR="00B335B3" w:rsidRPr="0094363C" w:rsidRDefault="00B335B3" w:rsidP="009265FF">
            <w:pPr>
              <w:jc w:val="center"/>
              <w:rPr>
                <w:sz w:val="21"/>
                <w:szCs w:val="21"/>
              </w:rPr>
            </w:pPr>
            <w:r w:rsidRPr="0094363C">
              <w:rPr>
                <w:sz w:val="21"/>
                <w:szCs w:val="21"/>
              </w:rPr>
              <w:t>absolviert</w:t>
            </w:r>
          </w:p>
        </w:tc>
        <w:tc>
          <w:tcPr>
            <w:tcW w:w="2829" w:type="dxa"/>
          </w:tcPr>
          <w:p w14:paraId="56093943" w14:textId="77777777" w:rsidR="00B335B3" w:rsidRPr="0094363C" w:rsidRDefault="00B335B3" w:rsidP="009265FF">
            <w:pPr>
              <w:jc w:val="center"/>
              <w:rPr>
                <w:sz w:val="21"/>
                <w:szCs w:val="21"/>
              </w:rPr>
            </w:pPr>
            <w:r w:rsidRPr="0094363C">
              <w:rPr>
                <w:sz w:val="21"/>
                <w:szCs w:val="21"/>
              </w:rPr>
              <w:t>geplant</w:t>
            </w:r>
          </w:p>
        </w:tc>
      </w:tr>
      <w:tr w:rsidR="00B335B3" w:rsidRPr="0094363C" w14:paraId="1DF9CE8F" w14:textId="77777777" w:rsidTr="009265FF">
        <w:tc>
          <w:tcPr>
            <w:tcW w:w="3404" w:type="dxa"/>
          </w:tcPr>
          <w:p w14:paraId="3A4A79FF" w14:textId="77777777" w:rsidR="00B335B3" w:rsidRPr="0094363C" w:rsidRDefault="00B335B3" w:rsidP="009265FF">
            <w:pPr>
              <w:rPr>
                <w:sz w:val="21"/>
                <w:szCs w:val="21"/>
              </w:rPr>
            </w:pPr>
            <w:r w:rsidRPr="0094363C">
              <w:rPr>
                <w:sz w:val="21"/>
                <w:szCs w:val="21"/>
              </w:rPr>
              <w:t>Modultitel</w:t>
            </w:r>
          </w:p>
        </w:tc>
        <w:tc>
          <w:tcPr>
            <w:tcW w:w="2829" w:type="dxa"/>
          </w:tcPr>
          <w:p w14:paraId="56370A58" w14:textId="77777777" w:rsidR="00B335B3" w:rsidRPr="0094363C" w:rsidRDefault="00B335B3" w:rsidP="009265FF">
            <w:pPr>
              <w:rPr>
                <w:sz w:val="21"/>
                <w:szCs w:val="21"/>
              </w:rPr>
            </w:pPr>
          </w:p>
        </w:tc>
        <w:tc>
          <w:tcPr>
            <w:tcW w:w="2829" w:type="dxa"/>
          </w:tcPr>
          <w:p w14:paraId="1894C297" w14:textId="77777777" w:rsidR="00B335B3" w:rsidRPr="0094363C" w:rsidRDefault="00B335B3" w:rsidP="009265FF">
            <w:pPr>
              <w:rPr>
                <w:sz w:val="21"/>
                <w:szCs w:val="21"/>
              </w:rPr>
            </w:pPr>
          </w:p>
        </w:tc>
      </w:tr>
      <w:tr w:rsidR="00B335B3" w:rsidRPr="0094363C" w14:paraId="1C4C7B34" w14:textId="77777777" w:rsidTr="009265FF">
        <w:tc>
          <w:tcPr>
            <w:tcW w:w="3404" w:type="dxa"/>
          </w:tcPr>
          <w:p w14:paraId="1376042A" w14:textId="77777777" w:rsidR="00B335B3" w:rsidRPr="0094363C" w:rsidRDefault="00B335B3" w:rsidP="009265FF">
            <w:pPr>
              <w:rPr>
                <w:sz w:val="21"/>
                <w:szCs w:val="21"/>
              </w:rPr>
            </w:pPr>
            <w:r w:rsidRPr="0094363C">
              <w:rPr>
                <w:sz w:val="21"/>
                <w:szCs w:val="21"/>
              </w:rPr>
              <w:t>Modul-Nr.</w:t>
            </w:r>
          </w:p>
        </w:tc>
        <w:tc>
          <w:tcPr>
            <w:tcW w:w="2829" w:type="dxa"/>
          </w:tcPr>
          <w:p w14:paraId="318A8C49" w14:textId="77777777" w:rsidR="00B335B3" w:rsidRPr="0094363C" w:rsidRDefault="00B335B3" w:rsidP="009265FF">
            <w:pPr>
              <w:rPr>
                <w:sz w:val="21"/>
                <w:szCs w:val="21"/>
              </w:rPr>
            </w:pPr>
          </w:p>
        </w:tc>
        <w:tc>
          <w:tcPr>
            <w:tcW w:w="2829" w:type="dxa"/>
          </w:tcPr>
          <w:p w14:paraId="2B349BDF" w14:textId="77777777" w:rsidR="00B335B3" w:rsidRPr="0094363C" w:rsidRDefault="00B335B3" w:rsidP="009265FF">
            <w:pPr>
              <w:rPr>
                <w:sz w:val="21"/>
                <w:szCs w:val="21"/>
              </w:rPr>
            </w:pPr>
          </w:p>
        </w:tc>
      </w:tr>
      <w:tr w:rsidR="00B335B3" w:rsidRPr="0094363C" w14:paraId="5DE0F159" w14:textId="77777777" w:rsidTr="009265FF">
        <w:tc>
          <w:tcPr>
            <w:tcW w:w="3404" w:type="dxa"/>
          </w:tcPr>
          <w:p w14:paraId="3D1F2E6A" w14:textId="77777777" w:rsidR="00B335B3" w:rsidRPr="0094363C" w:rsidRDefault="00B335B3" w:rsidP="009265FF">
            <w:pPr>
              <w:rPr>
                <w:sz w:val="21"/>
                <w:szCs w:val="21"/>
              </w:rPr>
            </w:pPr>
            <w:r w:rsidRPr="0094363C">
              <w:rPr>
                <w:sz w:val="21"/>
                <w:szCs w:val="21"/>
              </w:rPr>
              <w:t>ECTS</w:t>
            </w:r>
          </w:p>
        </w:tc>
        <w:tc>
          <w:tcPr>
            <w:tcW w:w="2829" w:type="dxa"/>
          </w:tcPr>
          <w:p w14:paraId="70447F02" w14:textId="77777777" w:rsidR="00B335B3" w:rsidRPr="0094363C" w:rsidRDefault="00B335B3" w:rsidP="009265FF">
            <w:pPr>
              <w:rPr>
                <w:sz w:val="21"/>
                <w:szCs w:val="21"/>
              </w:rPr>
            </w:pPr>
          </w:p>
        </w:tc>
        <w:tc>
          <w:tcPr>
            <w:tcW w:w="2829" w:type="dxa"/>
          </w:tcPr>
          <w:p w14:paraId="0EC95C27" w14:textId="77777777" w:rsidR="00B335B3" w:rsidRPr="0094363C" w:rsidRDefault="00B335B3" w:rsidP="009265FF">
            <w:pPr>
              <w:rPr>
                <w:sz w:val="21"/>
                <w:szCs w:val="21"/>
              </w:rPr>
            </w:pPr>
          </w:p>
        </w:tc>
      </w:tr>
      <w:tr w:rsidR="00B335B3" w:rsidRPr="0094363C" w14:paraId="5AFB3468" w14:textId="77777777" w:rsidTr="009265FF">
        <w:tc>
          <w:tcPr>
            <w:tcW w:w="3404" w:type="dxa"/>
          </w:tcPr>
          <w:p w14:paraId="1997D17B" w14:textId="77777777" w:rsidR="00B335B3" w:rsidRPr="0094363C" w:rsidRDefault="00B335B3" w:rsidP="009265FF">
            <w:pPr>
              <w:rPr>
                <w:sz w:val="21"/>
                <w:szCs w:val="21"/>
              </w:rPr>
            </w:pPr>
            <w:r w:rsidRPr="0094363C">
              <w:rPr>
                <w:sz w:val="21"/>
                <w:szCs w:val="21"/>
              </w:rPr>
              <w:t>Semester</w:t>
            </w:r>
          </w:p>
        </w:tc>
        <w:tc>
          <w:tcPr>
            <w:tcW w:w="2829" w:type="dxa"/>
          </w:tcPr>
          <w:p w14:paraId="704C0F9B" w14:textId="77777777" w:rsidR="00B335B3" w:rsidRPr="0094363C" w:rsidRDefault="00B335B3" w:rsidP="009265FF">
            <w:pPr>
              <w:rPr>
                <w:sz w:val="21"/>
                <w:szCs w:val="21"/>
              </w:rPr>
            </w:pPr>
          </w:p>
        </w:tc>
        <w:tc>
          <w:tcPr>
            <w:tcW w:w="2829" w:type="dxa"/>
          </w:tcPr>
          <w:p w14:paraId="30FFA8CB" w14:textId="77777777" w:rsidR="00B335B3" w:rsidRPr="0094363C" w:rsidRDefault="00B335B3" w:rsidP="009265FF">
            <w:pPr>
              <w:rPr>
                <w:sz w:val="21"/>
                <w:szCs w:val="21"/>
              </w:rPr>
            </w:pPr>
          </w:p>
        </w:tc>
      </w:tr>
      <w:tr w:rsidR="00B335B3" w:rsidRPr="0094363C" w14:paraId="5E5E340C" w14:textId="77777777" w:rsidTr="009265FF">
        <w:tc>
          <w:tcPr>
            <w:tcW w:w="3404" w:type="dxa"/>
          </w:tcPr>
          <w:p w14:paraId="7216709D" w14:textId="77777777" w:rsidR="00B335B3" w:rsidRPr="0094363C" w:rsidRDefault="00B335B3" w:rsidP="009265FF">
            <w:pPr>
              <w:rPr>
                <w:sz w:val="21"/>
                <w:szCs w:val="21"/>
              </w:rPr>
            </w:pPr>
          </w:p>
        </w:tc>
        <w:tc>
          <w:tcPr>
            <w:tcW w:w="2829" w:type="dxa"/>
          </w:tcPr>
          <w:p w14:paraId="61EB3A62" w14:textId="77777777" w:rsidR="00B335B3" w:rsidRPr="0094363C" w:rsidRDefault="00B335B3" w:rsidP="009265FF">
            <w:pPr>
              <w:rPr>
                <w:sz w:val="21"/>
                <w:szCs w:val="21"/>
              </w:rPr>
            </w:pPr>
          </w:p>
        </w:tc>
        <w:tc>
          <w:tcPr>
            <w:tcW w:w="2829" w:type="dxa"/>
          </w:tcPr>
          <w:p w14:paraId="182BAB7A" w14:textId="77777777" w:rsidR="00B335B3" w:rsidRPr="0094363C" w:rsidRDefault="00B335B3" w:rsidP="009265FF">
            <w:pPr>
              <w:rPr>
                <w:sz w:val="21"/>
                <w:szCs w:val="21"/>
              </w:rPr>
            </w:pPr>
          </w:p>
        </w:tc>
      </w:tr>
    </w:tbl>
    <w:p w14:paraId="5EFF8A32" w14:textId="77777777" w:rsidR="00B335B3" w:rsidRPr="0094363C" w:rsidRDefault="00B335B3" w:rsidP="00B335B3">
      <w:pPr>
        <w:rPr>
          <w:sz w:val="21"/>
          <w:szCs w:val="21"/>
          <w:lang w:val="en-US"/>
        </w:rPr>
      </w:pPr>
    </w:p>
    <w:p w14:paraId="0C659834" w14:textId="77777777" w:rsidR="00B335B3" w:rsidRPr="0094363C" w:rsidRDefault="00B335B3" w:rsidP="00B335B3">
      <w:pPr>
        <w:rPr>
          <w:sz w:val="21"/>
          <w:szCs w:val="21"/>
        </w:rPr>
      </w:pPr>
      <w:r w:rsidRPr="0094363C">
        <w:rPr>
          <w:sz w:val="21"/>
          <w:szCs w:val="21"/>
        </w:rPr>
        <w:t>Extern:</w:t>
      </w:r>
      <w:r w:rsidRPr="0094363C">
        <w:rPr>
          <w:sz w:val="21"/>
          <w:szCs w:val="21"/>
        </w:rPr>
        <w:tab/>
      </w:r>
      <w:r w:rsidRPr="0094363C">
        <w:rPr>
          <w:sz w:val="21"/>
          <w:szCs w:val="21"/>
        </w:rPr>
        <w:tab/>
      </w:r>
      <w:sdt>
        <w:sdtPr>
          <w:rPr>
            <w:sz w:val="21"/>
            <w:szCs w:val="21"/>
          </w:rPr>
          <w:id w:val="-1571726131"/>
          <w14:checkbox>
            <w14:checked w14:val="0"/>
            <w14:checkedState w14:val="2612" w14:font="MS Gothic"/>
            <w14:uncheckedState w14:val="2610" w14:font="MS Gothic"/>
          </w14:checkbox>
        </w:sdtPr>
        <w:sdtContent>
          <w:r w:rsidRPr="0094363C">
            <w:rPr>
              <w:rFonts w:ascii="Segoe UI Symbol" w:eastAsia="MS Gothic" w:hAnsi="Segoe UI Symbol" w:cs="Segoe UI Symbol"/>
              <w:sz w:val="21"/>
              <w:szCs w:val="21"/>
            </w:rPr>
            <w:t>☐</w:t>
          </w:r>
        </w:sdtContent>
      </w:sdt>
      <w:r w:rsidRPr="0094363C">
        <w:rPr>
          <w:sz w:val="21"/>
          <w:szCs w:val="21"/>
        </w:rPr>
        <w:t xml:space="preserve"> ja (Bestätigung des absolvierten Kurses einreichen)</w:t>
      </w:r>
    </w:p>
    <w:p w14:paraId="308CB5EB" w14:textId="77777777" w:rsidR="00B335B3" w:rsidRPr="0094363C" w:rsidRDefault="00B335B3" w:rsidP="00B335B3">
      <w:pPr>
        <w:rPr>
          <w:sz w:val="21"/>
          <w:szCs w:val="21"/>
        </w:rPr>
      </w:pPr>
      <w:r w:rsidRPr="0094363C">
        <w:rPr>
          <w:sz w:val="21"/>
          <w:szCs w:val="21"/>
        </w:rPr>
        <w:tab/>
      </w:r>
      <w:r w:rsidRPr="0094363C">
        <w:rPr>
          <w:sz w:val="21"/>
          <w:szCs w:val="21"/>
        </w:rPr>
        <w:tab/>
      </w:r>
      <w:sdt>
        <w:sdtPr>
          <w:rPr>
            <w:sz w:val="21"/>
            <w:szCs w:val="21"/>
          </w:rPr>
          <w:id w:val="722948370"/>
          <w14:checkbox>
            <w14:checked w14:val="0"/>
            <w14:checkedState w14:val="2612" w14:font="MS Gothic"/>
            <w14:uncheckedState w14:val="2610" w14:font="MS Gothic"/>
          </w14:checkbox>
        </w:sdtPr>
        <w:sdtContent>
          <w:r w:rsidRPr="0094363C">
            <w:rPr>
              <w:rFonts w:ascii="Segoe UI Symbol" w:eastAsia="MS Gothic" w:hAnsi="Segoe UI Symbol" w:cs="Segoe UI Symbol"/>
              <w:sz w:val="21"/>
              <w:szCs w:val="21"/>
            </w:rPr>
            <w:t>☐</w:t>
          </w:r>
        </w:sdtContent>
      </w:sdt>
      <w:r w:rsidRPr="0094363C">
        <w:rPr>
          <w:sz w:val="21"/>
          <w:szCs w:val="21"/>
        </w:rPr>
        <w:t xml:space="preserve"> nein</w:t>
      </w:r>
    </w:p>
    <w:p w14:paraId="212BC699" w14:textId="77777777" w:rsidR="00B335B3" w:rsidRPr="0094363C" w:rsidRDefault="00B335B3" w:rsidP="00B335B3">
      <w:pPr>
        <w:rPr>
          <w:sz w:val="21"/>
          <w:szCs w:val="21"/>
        </w:rPr>
      </w:pPr>
    </w:p>
    <w:p w14:paraId="276EA756" w14:textId="77777777" w:rsidR="00B335B3" w:rsidRDefault="00B335B3" w:rsidP="00B335B3">
      <w:pPr>
        <w:pStyle w:val="Listenabsatz"/>
        <w:numPr>
          <w:ilvl w:val="0"/>
          <w:numId w:val="1"/>
        </w:numPr>
        <w:spacing w:after="0" w:line="280" w:lineRule="atLeast"/>
        <w:rPr>
          <w:rFonts w:ascii="Arial" w:hAnsi="Arial" w:cs="Arial"/>
          <w:b/>
          <w:bCs/>
          <w:sz w:val="21"/>
          <w:szCs w:val="21"/>
        </w:rPr>
      </w:pPr>
      <w:r w:rsidRPr="0094363C">
        <w:rPr>
          <w:rFonts w:ascii="Arial" w:hAnsi="Arial" w:cs="Arial"/>
          <w:b/>
          <w:bCs/>
          <w:sz w:val="21"/>
          <w:szCs w:val="21"/>
        </w:rPr>
        <w:t>Rechte und Pflichten promovierende Person</w:t>
      </w:r>
    </w:p>
    <w:p w14:paraId="5B165A38" w14:textId="77777777" w:rsidR="00B335B3" w:rsidRPr="0094363C" w:rsidRDefault="00B335B3" w:rsidP="00B335B3">
      <w:pPr>
        <w:rPr>
          <w:b/>
          <w:bCs/>
          <w:sz w:val="21"/>
          <w:szCs w:val="21"/>
        </w:rPr>
      </w:pPr>
    </w:p>
    <w:p w14:paraId="038FF73B" w14:textId="77777777" w:rsidR="00B335B3" w:rsidRPr="0094363C" w:rsidRDefault="00B335B3" w:rsidP="00B335B3">
      <w:pPr>
        <w:pStyle w:val="Listenabsatz"/>
        <w:numPr>
          <w:ilvl w:val="1"/>
          <w:numId w:val="1"/>
        </w:numPr>
        <w:spacing w:after="0" w:line="280" w:lineRule="atLeast"/>
        <w:rPr>
          <w:rFonts w:ascii="Arial" w:hAnsi="Arial" w:cs="Arial"/>
          <w:b/>
          <w:bCs/>
          <w:sz w:val="21"/>
          <w:szCs w:val="21"/>
        </w:rPr>
      </w:pPr>
      <w:r w:rsidRPr="0094363C">
        <w:rPr>
          <w:rFonts w:ascii="Arial" w:hAnsi="Arial" w:cs="Arial"/>
          <w:b/>
          <w:bCs/>
          <w:sz w:val="21"/>
          <w:szCs w:val="21"/>
        </w:rPr>
        <w:t>Eigenbeitrag</w:t>
      </w:r>
    </w:p>
    <w:p w14:paraId="450C4097" w14:textId="02D59CA0" w:rsidR="00B335B3" w:rsidRPr="001600F2" w:rsidRDefault="00B335B3" w:rsidP="00B335B3">
      <w:pPr>
        <w:rPr>
          <w:sz w:val="21"/>
          <w:szCs w:val="21"/>
        </w:rPr>
      </w:pPr>
      <w:r w:rsidRPr="001600F2">
        <w:rPr>
          <w:sz w:val="21"/>
          <w:szCs w:val="21"/>
        </w:rPr>
        <w:t>Von jeder promovierenden Person auf einer Qualifikationsstelle wird neben der allfälligen Anstellung an der UZH ein Eigenbeitrag von 20% Vollzeitäquivalent an die Promotion und das Doktoratsstudium erwartet.</w:t>
      </w:r>
    </w:p>
    <w:p w14:paraId="0216B681" w14:textId="77777777" w:rsidR="00B335B3" w:rsidRPr="001600F2" w:rsidRDefault="00B335B3" w:rsidP="00B335B3">
      <w:pPr>
        <w:rPr>
          <w:sz w:val="21"/>
          <w:szCs w:val="21"/>
        </w:rPr>
      </w:pPr>
    </w:p>
    <w:p w14:paraId="3C641794" w14:textId="000AFAE0" w:rsidR="00B335B3" w:rsidRPr="001600F2" w:rsidRDefault="00B335B3" w:rsidP="00B335B3">
      <w:pPr>
        <w:rPr>
          <w:sz w:val="21"/>
          <w:szCs w:val="21"/>
        </w:rPr>
      </w:pPr>
      <w:r w:rsidRPr="001600F2">
        <w:rPr>
          <w:sz w:val="21"/>
          <w:szCs w:val="21"/>
        </w:rPr>
        <w:t>Der Eigenbeitrag ist in Absprache mit der Hauptbetreuungsperson zu leisten.</w:t>
      </w:r>
      <w:r w:rsidR="007F4D87" w:rsidRPr="001600F2">
        <w:rPr>
          <w:sz w:val="21"/>
          <w:szCs w:val="21"/>
        </w:rPr>
        <w:t xml:space="preserve"> Eigenbeitragsleistungen ausserhalb des Anstellungsverhältnisses erfolgen in Selbstverantwortung, sind nicht arbeitszeitrelevant und unterliegen keiner Arbeitszeiterfassung bzw. Nachweispflicht.</w:t>
      </w:r>
    </w:p>
    <w:p w14:paraId="66E962C1" w14:textId="77777777" w:rsidR="00B335B3" w:rsidRPr="0094363C" w:rsidRDefault="00B335B3" w:rsidP="00B335B3">
      <w:pPr>
        <w:rPr>
          <w:sz w:val="21"/>
          <w:szCs w:val="21"/>
        </w:rPr>
      </w:pPr>
    </w:p>
    <w:p w14:paraId="227E7CBA" w14:textId="77777777" w:rsidR="00B335B3" w:rsidRPr="0094363C" w:rsidRDefault="00B335B3" w:rsidP="00B335B3">
      <w:pPr>
        <w:pStyle w:val="Listenabsatz"/>
        <w:numPr>
          <w:ilvl w:val="1"/>
          <w:numId w:val="1"/>
        </w:numPr>
        <w:spacing w:after="0" w:line="280" w:lineRule="atLeast"/>
        <w:rPr>
          <w:rFonts w:ascii="Arial" w:hAnsi="Arial" w:cs="Arial"/>
          <w:b/>
          <w:bCs/>
          <w:sz w:val="21"/>
          <w:szCs w:val="21"/>
          <w:lang w:val="it-CH"/>
        </w:rPr>
      </w:pPr>
      <w:r w:rsidRPr="0094363C">
        <w:rPr>
          <w:rFonts w:ascii="Arial" w:hAnsi="Arial" w:cs="Arial"/>
          <w:b/>
          <w:bCs/>
          <w:sz w:val="21"/>
          <w:szCs w:val="21"/>
        </w:rPr>
        <w:lastRenderedPageBreak/>
        <w:t>Gute</w:t>
      </w:r>
      <w:r w:rsidRPr="0094363C">
        <w:rPr>
          <w:rFonts w:ascii="Arial" w:hAnsi="Arial" w:cs="Arial"/>
          <w:b/>
          <w:bCs/>
          <w:sz w:val="21"/>
          <w:szCs w:val="21"/>
          <w:lang w:val="it-CH"/>
        </w:rPr>
        <w:t xml:space="preserve"> wissenschaftliche Praxis</w:t>
      </w:r>
    </w:p>
    <w:p w14:paraId="6983B3A6" w14:textId="77777777" w:rsidR="00B335B3" w:rsidRPr="0094363C" w:rsidRDefault="00B335B3" w:rsidP="00B335B3">
      <w:pPr>
        <w:rPr>
          <w:sz w:val="21"/>
          <w:szCs w:val="21"/>
        </w:rPr>
      </w:pPr>
      <w:r w:rsidRPr="0094363C">
        <w:rPr>
          <w:sz w:val="21"/>
          <w:szCs w:val="21"/>
        </w:rPr>
        <w:t xml:space="preserve">Die promovierende Person verpflichtet sich, die Regelwerke betreffend gute wissenschaftliche Praxis, insbesondere die Verordnung über den Umgang mit wissenschaftlichem Fehlverhalten an der Universität Zürich (Integritätsverordnung, LS 415.27) einzuhalten. Die promovierende Person berücksichtigt die Empfehlungen der Open-Science-Policy der Universität Zürich in ihrer Arbeit. </w:t>
      </w:r>
    </w:p>
    <w:p w14:paraId="7C8FDD77" w14:textId="77777777" w:rsidR="00B335B3" w:rsidRDefault="00B335B3" w:rsidP="00B335B3">
      <w:pPr>
        <w:rPr>
          <w:sz w:val="21"/>
          <w:szCs w:val="21"/>
        </w:rPr>
      </w:pPr>
      <w:r w:rsidRPr="0094363C">
        <w:rPr>
          <w:sz w:val="21"/>
          <w:szCs w:val="21"/>
        </w:rPr>
        <w:t>Die Nutzung von künstlicher Intelligenz ist bei den Quellenangaben transparent anzugeben. Die folgenden Angaben sind zwingend: «[Name generative KI]. (DD/MM/YYYY des Prompts). «Text des Prompts». Erstellt durch Nutzung von [Name der generativen KI.] Webseite der generativen KI.»</w:t>
      </w:r>
    </w:p>
    <w:p w14:paraId="3630093B" w14:textId="77777777" w:rsidR="00B335B3" w:rsidRPr="0094363C" w:rsidRDefault="00B335B3" w:rsidP="00B335B3">
      <w:pPr>
        <w:rPr>
          <w:sz w:val="21"/>
          <w:szCs w:val="21"/>
        </w:rPr>
      </w:pPr>
    </w:p>
    <w:p w14:paraId="6BDEDE98" w14:textId="77777777" w:rsidR="00B335B3" w:rsidRPr="0094363C" w:rsidRDefault="00B335B3" w:rsidP="00B335B3">
      <w:pPr>
        <w:pStyle w:val="Listenabsatz"/>
        <w:numPr>
          <w:ilvl w:val="1"/>
          <w:numId w:val="1"/>
        </w:numPr>
        <w:spacing w:after="0" w:line="280" w:lineRule="atLeast"/>
        <w:rPr>
          <w:rFonts w:ascii="Arial" w:hAnsi="Arial" w:cs="Arial"/>
          <w:b/>
          <w:bCs/>
          <w:color w:val="000000" w:themeColor="text1"/>
          <w:sz w:val="21"/>
          <w:szCs w:val="21"/>
        </w:rPr>
      </w:pPr>
      <w:bookmarkStart w:id="4" w:name="_Hlk143599154"/>
      <w:r w:rsidRPr="0094363C">
        <w:rPr>
          <w:rFonts w:ascii="Arial" w:hAnsi="Arial" w:cs="Arial"/>
          <w:b/>
          <w:bCs/>
          <w:color w:val="000000" w:themeColor="text1"/>
          <w:sz w:val="21"/>
          <w:szCs w:val="21"/>
        </w:rPr>
        <w:t>Dissertation und Publikationen</w:t>
      </w:r>
    </w:p>
    <w:p w14:paraId="600E55F8" w14:textId="77777777" w:rsidR="00B335B3" w:rsidRDefault="00B335B3" w:rsidP="00B335B3">
      <w:pPr>
        <w:rPr>
          <w:color w:val="000000" w:themeColor="text1"/>
          <w:sz w:val="21"/>
          <w:szCs w:val="21"/>
        </w:rPr>
      </w:pPr>
      <w:r w:rsidRPr="0094363C">
        <w:rPr>
          <w:color w:val="000000" w:themeColor="text1"/>
          <w:sz w:val="21"/>
          <w:szCs w:val="21"/>
        </w:rPr>
        <w:t xml:space="preserve">Das Urheberrecht an einer Dissertation oder einer Publikation steht grundsätzlich </w:t>
      </w:r>
      <w:proofErr w:type="spellStart"/>
      <w:r w:rsidRPr="0094363C">
        <w:rPr>
          <w:color w:val="000000" w:themeColor="text1"/>
          <w:sz w:val="21"/>
          <w:szCs w:val="21"/>
        </w:rPr>
        <w:t>dem:der</w:t>
      </w:r>
      <w:proofErr w:type="spellEnd"/>
      <w:r w:rsidRPr="0094363C">
        <w:rPr>
          <w:color w:val="000000" w:themeColor="text1"/>
          <w:sz w:val="21"/>
          <w:szCs w:val="21"/>
        </w:rPr>
        <w:t xml:space="preserve"> </w:t>
      </w:r>
      <w:proofErr w:type="spellStart"/>
      <w:r w:rsidRPr="0094363C">
        <w:rPr>
          <w:color w:val="000000" w:themeColor="text1"/>
          <w:sz w:val="21"/>
          <w:szCs w:val="21"/>
        </w:rPr>
        <w:t>Autor:in</w:t>
      </w:r>
      <w:proofErr w:type="spellEnd"/>
      <w:r w:rsidRPr="0094363C">
        <w:rPr>
          <w:color w:val="000000" w:themeColor="text1"/>
          <w:sz w:val="21"/>
          <w:szCs w:val="21"/>
        </w:rPr>
        <w:t xml:space="preserve"> zu. Bei kumulativen Dissertationen steht das Urheberrecht grundsätzlich </w:t>
      </w:r>
      <w:proofErr w:type="spellStart"/>
      <w:r w:rsidRPr="0094363C">
        <w:rPr>
          <w:color w:val="000000" w:themeColor="text1"/>
          <w:sz w:val="21"/>
          <w:szCs w:val="21"/>
        </w:rPr>
        <w:t>dem:der</w:t>
      </w:r>
      <w:proofErr w:type="spellEnd"/>
      <w:r w:rsidRPr="0094363C">
        <w:rPr>
          <w:color w:val="000000" w:themeColor="text1"/>
          <w:sz w:val="21"/>
          <w:szCs w:val="21"/>
        </w:rPr>
        <w:t xml:space="preserve"> </w:t>
      </w:r>
      <w:proofErr w:type="spellStart"/>
      <w:r w:rsidRPr="0094363C">
        <w:rPr>
          <w:color w:val="000000" w:themeColor="text1"/>
          <w:sz w:val="21"/>
          <w:szCs w:val="21"/>
        </w:rPr>
        <w:t>Autoren:Autorin</w:t>
      </w:r>
      <w:proofErr w:type="spellEnd"/>
      <w:r w:rsidRPr="0094363C">
        <w:rPr>
          <w:color w:val="000000" w:themeColor="text1"/>
          <w:sz w:val="21"/>
          <w:szCs w:val="21"/>
        </w:rPr>
        <w:t xml:space="preserve"> der jeweiligen Publikation zu. Haben mehrere </w:t>
      </w:r>
      <w:proofErr w:type="spellStart"/>
      <w:r w:rsidRPr="0094363C">
        <w:rPr>
          <w:color w:val="000000" w:themeColor="text1"/>
          <w:sz w:val="21"/>
          <w:szCs w:val="21"/>
        </w:rPr>
        <w:t>Autoren:Autorinnen</w:t>
      </w:r>
      <w:proofErr w:type="spellEnd"/>
      <w:r w:rsidRPr="0094363C">
        <w:rPr>
          <w:color w:val="000000" w:themeColor="text1"/>
          <w:sz w:val="21"/>
          <w:szCs w:val="21"/>
        </w:rPr>
        <w:t xml:space="preserve"> als Urheber an der Schaffung einer Publikation mitgewirkt, so steht ihnen das Urheberrecht gemeinschaftlich zu. Vorbehalten bleiben abweichende Regelungen mit Fördermittelgebenden.</w:t>
      </w:r>
    </w:p>
    <w:p w14:paraId="2104E28A" w14:textId="77777777" w:rsidR="00B335B3" w:rsidRPr="0094363C" w:rsidRDefault="00B335B3" w:rsidP="00B335B3">
      <w:pPr>
        <w:rPr>
          <w:color w:val="000000" w:themeColor="text1"/>
          <w:sz w:val="21"/>
          <w:szCs w:val="21"/>
        </w:rPr>
      </w:pPr>
    </w:p>
    <w:p w14:paraId="53737AA2" w14:textId="77777777" w:rsidR="00B335B3" w:rsidRPr="0094363C" w:rsidRDefault="00B335B3" w:rsidP="00B335B3">
      <w:pPr>
        <w:pStyle w:val="Listenabsatz"/>
        <w:numPr>
          <w:ilvl w:val="1"/>
          <w:numId w:val="1"/>
        </w:numPr>
        <w:spacing w:after="0" w:line="280" w:lineRule="atLeast"/>
        <w:rPr>
          <w:rFonts w:ascii="Arial" w:hAnsi="Arial" w:cs="Arial"/>
          <w:b/>
          <w:bCs/>
          <w:color w:val="000000" w:themeColor="text1"/>
          <w:sz w:val="21"/>
          <w:szCs w:val="21"/>
        </w:rPr>
      </w:pPr>
      <w:r w:rsidRPr="0094363C">
        <w:rPr>
          <w:rFonts w:ascii="Arial" w:hAnsi="Arial" w:cs="Arial"/>
          <w:b/>
          <w:bCs/>
          <w:color w:val="000000" w:themeColor="text1"/>
          <w:sz w:val="21"/>
          <w:szCs w:val="21"/>
        </w:rPr>
        <w:t>Erfindungen</w:t>
      </w:r>
    </w:p>
    <w:p w14:paraId="10348307" w14:textId="77777777" w:rsidR="00B335B3" w:rsidRDefault="00B335B3" w:rsidP="00B335B3">
      <w:pPr>
        <w:rPr>
          <w:color w:val="000000" w:themeColor="text1"/>
          <w:sz w:val="21"/>
          <w:szCs w:val="21"/>
        </w:rPr>
      </w:pPr>
      <w:r w:rsidRPr="0094363C">
        <w:rPr>
          <w:color w:val="000000" w:themeColor="text1"/>
          <w:sz w:val="21"/>
          <w:szCs w:val="21"/>
        </w:rPr>
        <w:t>Bei Forschungsergebnissen, die eine Erfindung darstellen und die patentierbar sind, ist zu unterscheiden. Erfindungen, die angestellte Promovierende in Ausübung ihrer dienstlichen Tätigkeit machen, stehen im Eigentum der UZH (§ 63 PVO-UZH). Für Computerprogramme, die eine Erfindung darstellen, gilt § 63 Abs. 3 PVO-UZH.</w:t>
      </w:r>
    </w:p>
    <w:p w14:paraId="499365C8" w14:textId="77777777" w:rsidR="00B335B3" w:rsidRPr="0094363C" w:rsidRDefault="00B335B3" w:rsidP="00B335B3">
      <w:pPr>
        <w:rPr>
          <w:color w:val="000000" w:themeColor="text1"/>
          <w:sz w:val="21"/>
          <w:szCs w:val="21"/>
        </w:rPr>
      </w:pPr>
    </w:p>
    <w:p w14:paraId="36B47303" w14:textId="77777777" w:rsidR="00B335B3" w:rsidRDefault="00B335B3" w:rsidP="00B335B3">
      <w:pPr>
        <w:rPr>
          <w:color w:val="000000" w:themeColor="text1"/>
          <w:sz w:val="21"/>
          <w:szCs w:val="21"/>
        </w:rPr>
      </w:pPr>
      <w:r w:rsidRPr="0094363C">
        <w:rPr>
          <w:color w:val="000000" w:themeColor="text1"/>
          <w:sz w:val="21"/>
          <w:szCs w:val="21"/>
        </w:rPr>
        <w:t xml:space="preserve">Bei nicht angestellten Promovierenden richten sich die Rechte an Erfindungen nach dem Patentgesetz. Danach steht grundsätzlich dem/der </w:t>
      </w:r>
      <w:proofErr w:type="spellStart"/>
      <w:r w:rsidRPr="0094363C">
        <w:rPr>
          <w:color w:val="000000" w:themeColor="text1"/>
          <w:sz w:val="21"/>
          <w:szCs w:val="21"/>
        </w:rPr>
        <w:t>Erfinder:in</w:t>
      </w:r>
      <w:proofErr w:type="spellEnd"/>
      <w:r w:rsidRPr="0094363C">
        <w:rPr>
          <w:color w:val="000000" w:themeColor="text1"/>
          <w:sz w:val="21"/>
          <w:szCs w:val="21"/>
        </w:rPr>
        <w:t xml:space="preserve"> das Recht auf das Patent zu. Haben mehrere gemeinsam eine Erfindung gemacht, so steht ihnen das Recht auf das Patent gemeinsam zu.</w:t>
      </w:r>
    </w:p>
    <w:p w14:paraId="43AD0D43" w14:textId="77777777" w:rsidR="00B335B3" w:rsidRPr="0094363C" w:rsidRDefault="00B335B3" w:rsidP="00B335B3">
      <w:pPr>
        <w:rPr>
          <w:color w:val="000000" w:themeColor="text1"/>
          <w:sz w:val="21"/>
          <w:szCs w:val="21"/>
        </w:rPr>
      </w:pPr>
    </w:p>
    <w:p w14:paraId="60E28EA4" w14:textId="77777777" w:rsidR="00B335B3" w:rsidRPr="0094363C" w:rsidRDefault="00B335B3" w:rsidP="00B335B3">
      <w:pPr>
        <w:pStyle w:val="Listenabsatz"/>
        <w:numPr>
          <w:ilvl w:val="1"/>
          <w:numId w:val="1"/>
        </w:numPr>
        <w:spacing w:after="0" w:line="280" w:lineRule="atLeast"/>
        <w:rPr>
          <w:rFonts w:ascii="Arial" w:hAnsi="Arial" w:cs="Arial"/>
          <w:b/>
          <w:bCs/>
          <w:color w:val="000000" w:themeColor="text1"/>
          <w:sz w:val="21"/>
          <w:szCs w:val="21"/>
        </w:rPr>
      </w:pPr>
      <w:r w:rsidRPr="0094363C">
        <w:rPr>
          <w:rFonts w:ascii="Arial" w:hAnsi="Arial" w:cs="Arial"/>
          <w:b/>
          <w:bCs/>
          <w:color w:val="000000" w:themeColor="text1"/>
          <w:sz w:val="21"/>
          <w:szCs w:val="21"/>
        </w:rPr>
        <w:t>Forschungsdaten und Codes</w:t>
      </w:r>
    </w:p>
    <w:p w14:paraId="6E871878" w14:textId="77777777" w:rsidR="00B335B3" w:rsidRDefault="00B335B3" w:rsidP="00B335B3">
      <w:pPr>
        <w:rPr>
          <w:color w:val="000000" w:themeColor="text1"/>
          <w:sz w:val="21"/>
          <w:szCs w:val="21"/>
        </w:rPr>
      </w:pPr>
      <w:r w:rsidRPr="0094363C">
        <w:rPr>
          <w:color w:val="000000" w:themeColor="text1"/>
          <w:sz w:val="21"/>
          <w:szCs w:val="21"/>
        </w:rPr>
        <w:t>Forschungsdaten, die während der Dissertation von der promovierenden Person erhoben und bearbeitet werden und die keinen immaterialgüterrechtlichen Schutz geniessen, sind nach FAIR-Prinzipien gemäss Open-Science-Policy der Universität Zürich</w:t>
      </w:r>
      <w:r>
        <w:rPr>
          <w:color w:val="000000" w:themeColor="text1"/>
          <w:sz w:val="21"/>
          <w:szCs w:val="21"/>
        </w:rPr>
        <w:t xml:space="preserve"> </w:t>
      </w:r>
      <w:r w:rsidRPr="0094363C">
        <w:rPr>
          <w:color w:val="000000" w:themeColor="text1"/>
          <w:sz w:val="21"/>
          <w:szCs w:val="21"/>
        </w:rPr>
        <w:t xml:space="preserve">zugänglich zu machen. </w:t>
      </w:r>
      <w:r>
        <w:rPr>
          <w:color w:val="000000" w:themeColor="text1"/>
          <w:sz w:val="21"/>
          <w:szCs w:val="21"/>
        </w:rPr>
        <w:t>In Absprache mit den Beteiligten steht es s</w:t>
      </w:r>
      <w:r w:rsidRPr="0094363C">
        <w:rPr>
          <w:color w:val="000000" w:themeColor="text1"/>
          <w:sz w:val="21"/>
          <w:szCs w:val="21"/>
        </w:rPr>
        <w:t>owohl der promovierenden als auch der betreuenden Person und weiteren Angehörigen der UZH frei, die Daten weiter zu verwerten oder für weitere Publikationen zu nutzen. Einer solchen Verwendung entgegenstehenden vertragliche Regelungen (z.B. bei drittmittelfinanzierter Forschung aus der Industrie oder von Stiftungen) und datenschutzrechtliche Bestimmungen sind zu beachten.</w:t>
      </w:r>
    </w:p>
    <w:p w14:paraId="4FC2AD34" w14:textId="77777777" w:rsidR="00B335B3" w:rsidRPr="0094363C" w:rsidRDefault="00B335B3" w:rsidP="00B335B3">
      <w:pPr>
        <w:rPr>
          <w:color w:val="000000" w:themeColor="text1"/>
          <w:sz w:val="21"/>
          <w:szCs w:val="21"/>
        </w:rPr>
      </w:pPr>
    </w:p>
    <w:p w14:paraId="7A7B763C" w14:textId="1B85D16F" w:rsidR="00B335B3" w:rsidRDefault="00B335B3" w:rsidP="00B335B3">
      <w:pPr>
        <w:rPr>
          <w:color w:val="000000" w:themeColor="text1"/>
          <w:sz w:val="21"/>
          <w:szCs w:val="21"/>
        </w:rPr>
      </w:pPr>
      <w:r w:rsidRPr="0094363C">
        <w:rPr>
          <w:color w:val="000000" w:themeColor="text1"/>
          <w:sz w:val="21"/>
          <w:szCs w:val="21"/>
        </w:rPr>
        <w:t xml:space="preserve">Codes werden mit einer passenden Open-Source-Lizenz zur Verfügung gestellt. </w:t>
      </w:r>
      <w:bookmarkEnd w:id="4"/>
    </w:p>
    <w:p w14:paraId="6D73CD89" w14:textId="77777777" w:rsidR="00B335B3" w:rsidRPr="0094363C" w:rsidRDefault="00B335B3" w:rsidP="00B335B3">
      <w:pPr>
        <w:rPr>
          <w:color w:val="000000" w:themeColor="text1"/>
          <w:sz w:val="21"/>
          <w:szCs w:val="21"/>
        </w:rPr>
      </w:pPr>
    </w:p>
    <w:p w14:paraId="0EA0F6C9" w14:textId="77777777" w:rsidR="00B335B3" w:rsidRPr="0094363C" w:rsidRDefault="00B335B3" w:rsidP="00B335B3">
      <w:pPr>
        <w:pStyle w:val="Listenabsatz"/>
        <w:numPr>
          <w:ilvl w:val="1"/>
          <w:numId w:val="1"/>
        </w:numPr>
        <w:spacing w:after="0" w:line="280" w:lineRule="atLeast"/>
        <w:rPr>
          <w:rFonts w:ascii="Arial" w:hAnsi="Arial" w:cs="Arial"/>
          <w:b/>
          <w:bCs/>
          <w:sz w:val="21"/>
          <w:szCs w:val="21"/>
        </w:rPr>
      </w:pPr>
      <w:r w:rsidRPr="0094363C">
        <w:rPr>
          <w:rFonts w:ascii="Arial" w:hAnsi="Arial" w:cs="Arial"/>
          <w:b/>
          <w:bCs/>
          <w:sz w:val="21"/>
          <w:szCs w:val="21"/>
        </w:rPr>
        <w:t xml:space="preserve">Weitere Rechte und Pflichten </w:t>
      </w:r>
    </w:p>
    <w:p w14:paraId="502833CB" w14:textId="77777777" w:rsidR="00B335B3" w:rsidRDefault="00B335B3" w:rsidP="00B335B3">
      <w:pPr>
        <w:rPr>
          <w:sz w:val="21"/>
          <w:szCs w:val="21"/>
        </w:rPr>
      </w:pPr>
      <w:r w:rsidRPr="0094363C">
        <w:rPr>
          <w:sz w:val="21"/>
          <w:szCs w:val="21"/>
        </w:rPr>
        <w:t>Die promovierende Person verpflichtet sich, der [Hauptbetreuungsperson/Betreuungskommission] regelmässig Bericht zum Fortschritt der Dissertation zu erstatten.</w:t>
      </w:r>
    </w:p>
    <w:p w14:paraId="3157C41F" w14:textId="77777777" w:rsidR="00B335B3" w:rsidRPr="0094363C" w:rsidRDefault="00B335B3" w:rsidP="00B335B3">
      <w:pPr>
        <w:rPr>
          <w:sz w:val="21"/>
          <w:szCs w:val="21"/>
        </w:rPr>
      </w:pPr>
    </w:p>
    <w:p w14:paraId="17AC039F" w14:textId="77C06125" w:rsidR="00B335B3" w:rsidRPr="0094363C" w:rsidRDefault="00B335B3" w:rsidP="00B335B3">
      <w:pPr>
        <w:rPr>
          <w:sz w:val="21"/>
          <w:szCs w:val="21"/>
        </w:rPr>
      </w:pPr>
      <w:r w:rsidRPr="0094363C">
        <w:rPr>
          <w:sz w:val="21"/>
          <w:szCs w:val="21"/>
        </w:rPr>
        <w:t>Die promovierende Person vereinbart mit der Hauptbetreuungsperson frühzeitig geplante Abwesenheiten. [Weitere Vereinbarungen]</w:t>
      </w:r>
    </w:p>
    <w:p w14:paraId="3D139E76" w14:textId="77777777" w:rsidR="00B335B3" w:rsidRPr="0094363C" w:rsidRDefault="00B335B3" w:rsidP="00B335B3">
      <w:pPr>
        <w:rPr>
          <w:sz w:val="21"/>
          <w:szCs w:val="21"/>
        </w:rPr>
      </w:pPr>
    </w:p>
    <w:p w14:paraId="34B2FB72" w14:textId="77777777" w:rsidR="00B335B3" w:rsidRPr="0094363C" w:rsidRDefault="00B335B3" w:rsidP="00B335B3">
      <w:pPr>
        <w:pStyle w:val="Listenabsatz"/>
        <w:numPr>
          <w:ilvl w:val="0"/>
          <w:numId w:val="1"/>
        </w:numPr>
        <w:spacing w:after="0" w:line="280" w:lineRule="atLeast"/>
        <w:rPr>
          <w:rFonts w:ascii="Arial" w:hAnsi="Arial" w:cs="Arial"/>
          <w:b/>
          <w:bCs/>
          <w:sz w:val="21"/>
          <w:szCs w:val="21"/>
        </w:rPr>
      </w:pPr>
      <w:r w:rsidRPr="0094363C">
        <w:rPr>
          <w:rFonts w:ascii="Arial" w:hAnsi="Arial" w:cs="Arial"/>
          <w:b/>
          <w:bCs/>
          <w:sz w:val="21"/>
          <w:szCs w:val="21"/>
        </w:rPr>
        <w:t>Rechte und Pflichten [Hauptbetreuungsperson]</w:t>
      </w:r>
    </w:p>
    <w:p w14:paraId="51651171" w14:textId="77777777" w:rsidR="00B335B3" w:rsidRPr="0094363C" w:rsidRDefault="00B335B3" w:rsidP="00B335B3">
      <w:pPr>
        <w:pStyle w:val="Listenabsatz"/>
        <w:numPr>
          <w:ilvl w:val="1"/>
          <w:numId w:val="1"/>
        </w:numPr>
        <w:spacing w:after="0" w:line="280" w:lineRule="atLeast"/>
        <w:rPr>
          <w:rFonts w:ascii="Arial" w:hAnsi="Arial" w:cs="Arial"/>
          <w:b/>
          <w:bCs/>
          <w:sz w:val="21"/>
          <w:szCs w:val="21"/>
        </w:rPr>
      </w:pPr>
      <w:r w:rsidRPr="0094363C">
        <w:rPr>
          <w:rFonts w:ascii="Arial" w:hAnsi="Arial" w:cs="Arial"/>
          <w:b/>
          <w:bCs/>
          <w:sz w:val="21"/>
          <w:szCs w:val="21"/>
        </w:rPr>
        <w:t>Unterstützung der promovierenden Person</w:t>
      </w:r>
    </w:p>
    <w:p w14:paraId="2D5AEB67" w14:textId="77777777" w:rsidR="00B335B3" w:rsidRDefault="00B335B3" w:rsidP="00B335B3">
      <w:pPr>
        <w:rPr>
          <w:sz w:val="21"/>
          <w:szCs w:val="21"/>
        </w:rPr>
      </w:pPr>
      <w:r w:rsidRPr="0094363C">
        <w:rPr>
          <w:sz w:val="21"/>
          <w:szCs w:val="21"/>
        </w:rPr>
        <w:t xml:space="preserve">[Die Hauptbetreuungsperson] berät die promovierende Person bei der Themenstellung und dem Zeitplan der Dissertation, bei der Auswahl von Lehrveranstaltungen und anderen die Dissertation begleitenden Aktivitäten. </w:t>
      </w:r>
    </w:p>
    <w:p w14:paraId="14058F9C" w14:textId="77777777" w:rsidR="00B335B3" w:rsidRPr="0094363C" w:rsidRDefault="00B335B3" w:rsidP="00B335B3">
      <w:pPr>
        <w:rPr>
          <w:sz w:val="21"/>
          <w:szCs w:val="21"/>
        </w:rPr>
      </w:pPr>
    </w:p>
    <w:p w14:paraId="34630833" w14:textId="77777777" w:rsidR="00B335B3" w:rsidRDefault="00B335B3" w:rsidP="00B335B3">
      <w:pPr>
        <w:rPr>
          <w:sz w:val="21"/>
          <w:szCs w:val="21"/>
        </w:rPr>
      </w:pPr>
      <w:r w:rsidRPr="0094363C">
        <w:rPr>
          <w:sz w:val="21"/>
          <w:szCs w:val="21"/>
        </w:rPr>
        <w:t xml:space="preserve">Er*sie verpflichtet sich, die promovierende Person angemessen und konstruktiv bei der Erreichung ihrer wissenschaftlichen Ziele zu unterstützen. </w:t>
      </w:r>
    </w:p>
    <w:p w14:paraId="563E4CAA" w14:textId="77777777" w:rsidR="00B335B3" w:rsidRPr="0094363C" w:rsidRDefault="00B335B3" w:rsidP="00B335B3">
      <w:pPr>
        <w:rPr>
          <w:sz w:val="21"/>
          <w:szCs w:val="21"/>
        </w:rPr>
      </w:pPr>
    </w:p>
    <w:p w14:paraId="2F10022E" w14:textId="77777777" w:rsidR="00B335B3" w:rsidRDefault="00B335B3" w:rsidP="00B335B3">
      <w:pPr>
        <w:rPr>
          <w:sz w:val="21"/>
          <w:szCs w:val="21"/>
        </w:rPr>
      </w:pPr>
      <w:r w:rsidRPr="0094363C">
        <w:rPr>
          <w:sz w:val="21"/>
          <w:szCs w:val="21"/>
        </w:rPr>
        <w:t xml:space="preserve">Er*sie unterstützt die frühe wissenschaftliche Selbstständigkeit der promovierenden Person, führt sie in die Scientific Community ein und unterstützt sie bei der Karriereplanung. </w:t>
      </w:r>
    </w:p>
    <w:p w14:paraId="1430722F" w14:textId="77777777" w:rsidR="00B335B3" w:rsidRPr="0094363C" w:rsidRDefault="00B335B3" w:rsidP="00B335B3">
      <w:pPr>
        <w:rPr>
          <w:sz w:val="21"/>
          <w:szCs w:val="21"/>
        </w:rPr>
      </w:pPr>
    </w:p>
    <w:p w14:paraId="219935E4" w14:textId="77777777" w:rsidR="00B335B3" w:rsidRDefault="00B335B3" w:rsidP="00B335B3">
      <w:pPr>
        <w:rPr>
          <w:sz w:val="21"/>
          <w:szCs w:val="21"/>
        </w:rPr>
      </w:pPr>
      <w:r w:rsidRPr="0094363C">
        <w:rPr>
          <w:sz w:val="21"/>
          <w:szCs w:val="21"/>
        </w:rPr>
        <w:t>Er*sie unterstützt die promovierende Person bei Publikationen sowie bei der Teilnahme an wissenschaftlichen Tagungen respektive Konferenzen.</w:t>
      </w:r>
    </w:p>
    <w:p w14:paraId="0DB523E1" w14:textId="77777777" w:rsidR="00B335B3" w:rsidRPr="0094363C" w:rsidRDefault="00B335B3" w:rsidP="00B335B3">
      <w:pPr>
        <w:rPr>
          <w:sz w:val="21"/>
          <w:szCs w:val="21"/>
        </w:rPr>
      </w:pPr>
    </w:p>
    <w:p w14:paraId="791FF271" w14:textId="5F97F628" w:rsidR="00B335B3" w:rsidRDefault="00B335B3" w:rsidP="00B335B3">
      <w:pPr>
        <w:rPr>
          <w:sz w:val="21"/>
          <w:szCs w:val="21"/>
        </w:rPr>
      </w:pPr>
      <w:r w:rsidRPr="0094363C">
        <w:rPr>
          <w:sz w:val="21"/>
          <w:szCs w:val="21"/>
        </w:rPr>
        <w:t>De Hauptbetreuungsperson informiert die Betreuungskommission regelmässig über den Fortschritt der Dissertation der promovierenden Person.</w:t>
      </w:r>
    </w:p>
    <w:p w14:paraId="08617020" w14:textId="77777777" w:rsidR="00B335B3" w:rsidRPr="0094363C" w:rsidRDefault="00B335B3" w:rsidP="00B335B3">
      <w:pPr>
        <w:rPr>
          <w:sz w:val="21"/>
          <w:szCs w:val="21"/>
        </w:rPr>
      </w:pPr>
    </w:p>
    <w:p w14:paraId="59A4E4A4" w14:textId="77777777" w:rsidR="00B335B3" w:rsidRPr="0094363C" w:rsidRDefault="00B335B3" w:rsidP="00B335B3">
      <w:pPr>
        <w:pStyle w:val="Listenabsatz"/>
        <w:numPr>
          <w:ilvl w:val="1"/>
          <w:numId w:val="1"/>
        </w:numPr>
        <w:spacing w:after="0" w:line="280" w:lineRule="atLeast"/>
        <w:rPr>
          <w:rFonts w:ascii="Arial" w:hAnsi="Arial" w:cs="Arial"/>
          <w:b/>
          <w:bCs/>
          <w:sz w:val="21"/>
          <w:szCs w:val="21"/>
        </w:rPr>
      </w:pPr>
      <w:r w:rsidRPr="0094363C">
        <w:rPr>
          <w:rFonts w:ascii="Arial" w:hAnsi="Arial" w:cs="Arial"/>
          <w:b/>
          <w:bCs/>
          <w:sz w:val="21"/>
          <w:szCs w:val="21"/>
        </w:rPr>
        <w:t>Laufbahngespräche</w:t>
      </w:r>
    </w:p>
    <w:p w14:paraId="25E450B4" w14:textId="77777777" w:rsidR="00B335B3" w:rsidRDefault="00B335B3" w:rsidP="00B335B3">
      <w:pPr>
        <w:rPr>
          <w:sz w:val="21"/>
          <w:szCs w:val="21"/>
        </w:rPr>
      </w:pPr>
      <w:r w:rsidRPr="0094363C">
        <w:rPr>
          <w:sz w:val="21"/>
          <w:szCs w:val="21"/>
        </w:rPr>
        <w:t xml:space="preserve">Die Hauptbetreuungsperson ist für die Organisation und die Durchführung der Laufbahngespräche verantwortlich. </w:t>
      </w:r>
    </w:p>
    <w:p w14:paraId="42F8DD29" w14:textId="77777777" w:rsidR="00B335B3" w:rsidRPr="0094363C" w:rsidRDefault="00B335B3" w:rsidP="00B335B3">
      <w:pPr>
        <w:rPr>
          <w:sz w:val="21"/>
          <w:szCs w:val="21"/>
        </w:rPr>
      </w:pPr>
    </w:p>
    <w:p w14:paraId="60494A94" w14:textId="77777777" w:rsidR="00B335B3" w:rsidRPr="0094363C" w:rsidRDefault="00B335B3" w:rsidP="00B335B3">
      <w:pPr>
        <w:rPr>
          <w:sz w:val="21"/>
          <w:szCs w:val="21"/>
        </w:rPr>
      </w:pPr>
      <w:r w:rsidRPr="0094363C">
        <w:rPr>
          <w:sz w:val="21"/>
          <w:szCs w:val="21"/>
        </w:rPr>
        <w:t xml:space="preserve">Der Inhalt der Laufbahngespräche ist das </w:t>
      </w:r>
      <w:proofErr w:type="spellStart"/>
      <w:r w:rsidRPr="0094363C">
        <w:rPr>
          <w:sz w:val="21"/>
          <w:szCs w:val="21"/>
        </w:rPr>
        <w:t>Doktoratsprojekt</w:t>
      </w:r>
      <w:proofErr w:type="spellEnd"/>
      <w:r w:rsidRPr="0094363C">
        <w:rPr>
          <w:sz w:val="21"/>
          <w:szCs w:val="21"/>
        </w:rPr>
        <w:t xml:space="preserve">. Zusätzlich gilt für Promovierende auf Qualifikationsstellen § 16 Reglement über die Rahmenpflichtenhefte der Fakultäten (Reglement Rahmenpflichtenhefte). Die Ziffern 6 und 7 der </w:t>
      </w:r>
      <w:proofErr w:type="spellStart"/>
      <w:r w:rsidRPr="0094363C">
        <w:rPr>
          <w:sz w:val="21"/>
          <w:szCs w:val="21"/>
        </w:rPr>
        <w:t>Doktoratsvereinbarung</w:t>
      </w:r>
      <w:proofErr w:type="spellEnd"/>
      <w:r w:rsidRPr="0094363C">
        <w:rPr>
          <w:sz w:val="21"/>
          <w:szCs w:val="21"/>
        </w:rPr>
        <w:t xml:space="preserve"> werden anlässlich jedes Gesprächs aktualisiert. Die übrigen Ziffern der </w:t>
      </w:r>
      <w:proofErr w:type="spellStart"/>
      <w:r w:rsidRPr="0094363C">
        <w:rPr>
          <w:sz w:val="21"/>
          <w:szCs w:val="21"/>
        </w:rPr>
        <w:t>Doktoratsvereinbarung</w:t>
      </w:r>
      <w:proofErr w:type="spellEnd"/>
      <w:r w:rsidRPr="0094363C">
        <w:rPr>
          <w:sz w:val="21"/>
          <w:szCs w:val="21"/>
        </w:rPr>
        <w:t xml:space="preserve"> werden nach Bedarf angepasst.</w:t>
      </w:r>
    </w:p>
    <w:p w14:paraId="76BF040D" w14:textId="77777777" w:rsidR="00B335B3" w:rsidRPr="0094363C" w:rsidRDefault="00B335B3" w:rsidP="00B335B3">
      <w:pPr>
        <w:rPr>
          <w:b/>
          <w:bCs/>
          <w:sz w:val="21"/>
          <w:szCs w:val="21"/>
        </w:rPr>
      </w:pPr>
    </w:p>
    <w:p w14:paraId="190B6355" w14:textId="77777777" w:rsidR="00B335B3" w:rsidRPr="0094363C" w:rsidRDefault="00B335B3" w:rsidP="00B335B3">
      <w:pPr>
        <w:pStyle w:val="Listenabsatz"/>
        <w:numPr>
          <w:ilvl w:val="0"/>
          <w:numId w:val="1"/>
        </w:numPr>
        <w:spacing w:after="0" w:line="280" w:lineRule="atLeast"/>
        <w:rPr>
          <w:rFonts w:ascii="Arial" w:hAnsi="Arial" w:cs="Arial"/>
          <w:b/>
          <w:bCs/>
          <w:sz w:val="21"/>
          <w:szCs w:val="21"/>
        </w:rPr>
      </w:pPr>
      <w:r w:rsidRPr="0094363C">
        <w:rPr>
          <w:rFonts w:ascii="Arial" w:hAnsi="Arial" w:cs="Arial"/>
          <w:b/>
          <w:bCs/>
          <w:sz w:val="21"/>
          <w:szCs w:val="21"/>
        </w:rPr>
        <w:t>Vorgehen bei Uneinigkeit und Konflikten</w:t>
      </w:r>
    </w:p>
    <w:p w14:paraId="64EE6A0D" w14:textId="77777777" w:rsidR="00B335B3" w:rsidRDefault="00B335B3" w:rsidP="00B335B3">
      <w:pPr>
        <w:rPr>
          <w:sz w:val="21"/>
          <w:szCs w:val="21"/>
        </w:rPr>
      </w:pPr>
      <w:r w:rsidRPr="0094363C">
        <w:rPr>
          <w:sz w:val="21"/>
          <w:szCs w:val="21"/>
        </w:rPr>
        <w:t xml:space="preserve">Bei Meinungsverschiedenheiten oder Konflikten bemühen sich alle Beteiligten um eine einvernehmliche Lösung. </w:t>
      </w:r>
    </w:p>
    <w:p w14:paraId="29675B14" w14:textId="77777777" w:rsidR="00B335B3" w:rsidRPr="0094363C" w:rsidRDefault="00B335B3" w:rsidP="00B335B3">
      <w:pPr>
        <w:rPr>
          <w:sz w:val="21"/>
          <w:szCs w:val="21"/>
        </w:rPr>
      </w:pPr>
    </w:p>
    <w:p w14:paraId="7D1DC662" w14:textId="77777777" w:rsidR="00B335B3" w:rsidRPr="0094363C" w:rsidRDefault="00B335B3" w:rsidP="00B335B3">
      <w:pPr>
        <w:rPr>
          <w:sz w:val="21"/>
          <w:szCs w:val="21"/>
        </w:rPr>
      </w:pPr>
      <w:r w:rsidRPr="0094363C">
        <w:rPr>
          <w:sz w:val="21"/>
          <w:szCs w:val="21"/>
        </w:rPr>
        <w:t>Bei Bedarf wenden sie sich an die in der Promotionsverordnung ihrer Fakultät bezeichnete Stelle. Wenn die Promotionsverordnung dazu keine Angaben macht, gilt die im Rahmenpflichtenheft der Fakultät bezeichnete Stelle als Schlichtungsstelle.</w:t>
      </w:r>
    </w:p>
    <w:p w14:paraId="7A509FAD" w14:textId="77777777" w:rsidR="00B335B3" w:rsidRPr="0094363C" w:rsidRDefault="00B335B3" w:rsidP="00B335B3">
      <w:pPr>
        <w:rPr>
          <w:b/>
          <w:bCs/>
          <w:sz w:val="21"/>
          <w:szCs w:val="21"/>
        </w:rPr>
      </w:pPr>
    </w:p>
    <w:p w14:paraId="020A9647" w14:textId="77777777" w:rsidR="00B335B3" w:rsidRPr="0094363C" w:rsidRDefault="00B335B3" w:rsidP="00B335B3">
      <w:pPr>
        <w:pStyle w:val="Listenabsatz"/>
        <w:numPr>
          <w:ilvl w:val="0"/>
          <w:numId w:val="1"/>
        </w:numPr>
        <w:spacing w:after="0" w:line="280" w:lineRule="atLeast"/>
        <w:rPr>
          <w:rFonts w:ascii="Arial" w:hAnsi="Arial" w:cs="Arial"/>
          <w:b/>
          <w:bCs/>
          <w:sz w:val="21"/>
          <w:szCs w:val="21"/>
        </w:rPr>
      </w:pPr>
      <w:r w:rsidRPr="0094363C">
        <w:rPr>
          <w:rFonts w:ascii="Arial" w:hAnsi="Arial" w:cs="Arial"/>
          <w:b/>
          <w:bCs/>
          <w:sz w:val="21"/>
          <w:szCs w:val="21"/>
        </w:rPr>
        <w:t xml:space="preserve">Gültigkeit </w:t>
      </w:r>
      <w:proofErr w:type="spellStart"/>
      <w:r w:rsidRPr="0094363C">
        <w:rPr>
          <w:rFonts w:ascii="Arial" w:hAnsi="Arial" w:cs="Arial"/>
          <w:b/>
          <w:bCs/>
          <w:sz w:val="21"/>
          <w:szCs w:val="21"/>
        </w:rPr>
        <w:t>Doktoratsvereinbarung</w:t>
      </w:r>
      <w:proofErr w:type="spellEnd"/>
    </w:p>
    <w:p w14:paraId="6B33E0F5" w14:textId="77777777" w:rsidR="00B335B3" w:rsidRPr="0094363C" w:rsidRDefault="00B335B3" w:rsidP="00B335B3">
      <w:pPr>
        <w:rPr>
          <w:sz w:val="21"/>
          <w:szCs w:val="21"/>
        </w:rPr>
      </w:pPr>
      <w:r w:rsidRPr="0094363C">
        <w:rPr>
          <w:sz w:val="21"/>
          <w:szCs w:val="21"/>
        </w:rPr>
        <w:t xml:space="preserve">Diese </w:t>
      </w:r>
      <w:proofErr w:type="spellStart"/>
      <w:r w:rsidRPr="0094363C">
        <w:rPr>
          <w:sz w:val="21"/>
          <w:szCs w:val="21"/>
        </w:rPr>
        <w:t>Doktoratsvereinbarung</w:t>
      </w:r>
      <w:proofErr w:type="spellEnd"/>
      <w:r w:rsidRPr="0094363C">
        <w:rPr>
          <w:sz w:val="21"/>
          <w:szCs w:val="21"/>
        </w:rPr>
        <w:t xml:space="preserve"> gilt ab [Datum] und ersetzt alle früheren </w:t>
      </w:r>
      <w:proofErr w:type="spellStart"/>
      <w:r w:rsidRPr="0094363C">
        <w:rPr>
          <w:sz w:val="21"/>
          <w:szCs w:val="21"/>
        </w:rPr>
        <w:t>Doktoratsvereinbarungen</w:t>
      </w:r>
      <w:proofErr w:type="spellEnd"/>
      <w:r w:rsidRPr="0094363C">
        <w:rPr>
          <w:sz w:val="21"/>
          <w:szCs w:val="21"/>
        </w:rPr>
        <w:t xml:space="preserve">. </w:t>
      </w:r>
    </w:p>
    <w:p w14:paraId="4049F591" w14:textId="77777777" w:rsidR="00B335B3" w:rsidRPr="0094363C" w:rsidRDefault="00B335B3" w:rsidP="00B335B3">
      <w:pPr>
        <w:rPr>
          <w:sz w:val="21"/>
          <w:szCs w:val="21"/>
        </w:rPr>
      </w:pPr>
      <w:r w:rsidRPr="0094363C">
        <w:rPr>
          <w:sz w:val="21"/>
          <w:szCs w:val="21"/>
        </w:rPr>
        <w:t xml:space="preserve">Sie ist bis zum nächsten Laufbahngespräch gültig. Anlässlich des Laufbahngesprächs wird die </w:t>
      </w:r>
      <w:proofErr w:type="spellStart"/>
      <w:r w:rsidRPr="0094363C">
        <w:rPr>
          <w:sz w:val="21"/>
          <w:szCs w:val="21"/>
        </w:rPr>
        <w:t>Doktoratsvereinbarung</w:t>
      </w:r>
      <w:proofErr w:type="spellEnd"/>
      <w:r w:rsidRPr="0094363C">
        <w:rPr>
          <w:sz w:val="21"/>
          <w:szCs w:val="21"/>
        </w:rPr>
        <w:t xml:space="preserve"> angepasst.</w:t>
      </w:r>
    </w:p>
    <w:p w14:paraId="732B20EA" w14:textId="09A3CAB6" w:rsidR="002754CD" w:rsidRPr="00C92C36" w:rsidRDefault="002754CD" w:rsidP="00BF48B2"/>
    <w:sectPr w:rsidR="002754CD" w:rsidRPr="00C92C36" w:rsidSect="00BF48B2">
      <w:headerReference w:type="even" r:id="rId7"/>
      <w:headerReference w:type="default" r:id="rId8"/>
      <w:footerReference w:type="even" r:id="rId9"/>
      <w:footerReference w:type="default" r:id="rId10"/>
      <w:headerReference w:type="first" r:id="rId11"/>
      <w:footerReference w:type="first" r:id="rId12"/>
      <w:pgSz w:w="11906" w:h="16838" w:code="9"/>
      <w:pgMar w:top="2744" w:right="907" w:bottom="1418" w:left="1985" w:header="522" w:footer="8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CEF1D1" w14:textId="77777777" w:rsidR="00F56AC3" w:rsidRDefault="00F56AC3">
      <w:r>
        <w:separator/>
      </w:r>
    </w:p>
  </w:endnote>
  <w:endnote w:type="continuationSeparator" w:id="0">
    <w:p w14:paraId="007F5CBD" w14:textId="77777777" w:rsidR="00F56AC3" w:rsidRDefault="00F56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37EC79" w14:textId="77777777" w:rsidR="002F0E09" w:rsidRDefault="002F0E0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27EB30" w14:textId="77777777" w:rsidR="002754CD" w:rsidRDefault="003578B3" w:rsidP="00BF48B2">
    <w:pPr>
      <w:pStyle w:val="Fuzeile"/>
    </w:pPr>
    <w:r>
      <w:t xml:space="preserve">Seite </w:t>
    </w:r>
    <w:r>
      <w:fldChar w:fldCharType="begin"/>
    </w:r>
    <w:r>
      <w:instrText xml:space="preserve"> PAGE  </w:instrText>
    </w:r>
    <w:r>
      <w:fldChar w:fldCharType="separate"/>
    </w:r>
    <w:r w:rsidR="00A119A9">
      <w:rPr>
        <w:noProof/>
      </w:rPr>
      <w:t>2</w:t>
    </w:r>
    <w:r>
      <w:fldChar w:fldCharType="end"/>
    </w:r>
    <w:r>
      <w:t>/</w:t>
    </w:r>
    <w:r>
      <w:fldChar w:fldCharType="begin"/>
    </w:r>
    <w:r>
      <w:instrText xml:space="preserve"> NUMPAGES  </w:instrText>
    </w:r>
    <w:r>
      <w:fldChar w:fldCharType="separate"/>
    </w:r>
    <w:r w:rsidR="00A119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E76E" w14:textId="77777777" w:rsidR="002754CD" w:rsidRDefault="003578B3" w:rsidP="00BF48B2">
    <w:pPr>
      <w:pStyle w:val="Fuzeile"/>
    </w:pPr>
    <w:r>
      <w:t xml:space="preserve">Seite </w:t>
    </w:r>
    <w:r>
      <w:fldChar w:fldCharType="begin"/>
    </w:r>
    <w:r>
      <w:instrText xml:space="preserve"> PAGE  </w:instrText>
    </w:r>
    <w:r>
      <w:fldChar w:fldCharType="separate"/>
    </w:r>
    <w:r w:rsidR="00A119A9">
      <w:rPr>
        <w:noProof/>
      </w:rPr>
      <w:t>1</w:t>
    </w:r>
    <w:r>
      <w:fldChar w:fldCharType="end"/>
    </w:r>
    <w:r>
      <w:t>/</w:t>
    </w:r>
    <w:r>
      <w:fldChar w:fldCharType="begin"/>
    </w:r>
    <w:r>
      <w:instrText xml:space="preserve"> NUMPAGES  </w:instrText>
    </w:r>
    <w:r>
      <w:fldChar w:fldCharType="separate"/>
    </w:r>
    <w:r w:rsidR="00A119A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02507C" w14:textId="77777777" w:rsidR="00F56AC3" w:rsidRDefault="00F56AC3">
      <w:r>
        <w:separator/>
      </w:r>
    </w:p>
  </w:footnote>
  <w:footnote w:type="continuationSeparator" w:id="0">
    <w:p w14:paraId="2037F24B" w14:textId="77777777" w:rsidR="00F56AC3" w:rsidRDefault="00F56AC3">
      <w:r>
        <w:continuationSeparator/>
      </w:r>
    </w:p>
  </w:footnote>
  <w:footnote w:id="1">
    <w:p w14:paraId="705E8F11" w14:textId="77777777" w:rsidR="00B335B3" w:rsidRPr="00F5764B" w:rsidRDefault="00B335B3" w:rsidP="00B335B3">
      <w:pPr>
        <w:pStyle w:val="Funotentext"/>
        <w:rPr>
          <w:rFonts w:ascii="Arial" w:hAnsi="Arial" w:cs="Arial"/>
          <w:sz w:val="18"/>
          <w:szCs w:val="18"/>
        </w:rPr>
      </w:pPr>
      <w:r w:rsidRPr="00F5764B">
        <w:rPr>
          <w:rStyle w:val="Funotenzeichen"/>
          <w:rFonts w:ascii="Arial" w:hAnsi="Arial" w:cs="Arial"/>
          <w:sz w:val="18"/>
          <w:szCs w:val="18"/>
        </w:rPr>
        <w:footnoteRef/>
      </w:r>
      <w:r w:rsidRPr="00F5764B">
        <w:rPr>
          <w:rFonts w:ascii="Arial" w:hAnsi="Arial" w:cs="Arial"/>
          <w:sz w:val="18"/>
          <w:szCs w:val="18"/>
        </w:rPr>
        <w:t xml:space="preserve"> </w:t>
      </w:r>
      <w:r w:rsidRPr="00F5764B">
        <w:rPr>
          <w:rFonts w:ascii="Arial" w:hAnsi="Arial" w:cs="Arial"/>
          <w:color w:val="000000"/>
          <w:sz w:val="18"/>
          <w:szCs w:val="18"/>
          <w:lang w:val="de-DE"/>
        </w:rPr>
        <w:t>Bitte Arbeitsschritte differenziert darlegen. Dies ist wichtig, damit die Beurteilung der geleisteten Arbeit sowie die Abwägung, ob der Eigenanteil geleistet wurde, gelingen kann.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778EE4" w14:textId="77777777" w:rsidR="002F0E09" w:rsidRDefault="002F0E0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F8644D" w14:textId="77777777" w:rsidR="002754CD" w:rsidRDefault="003578B3" w:rsidP="00BF48B2">
    <w:pPr>
      <w:pStyle w:val="Kopfzeile"/>
    </w:pPr>
    <w:r>
      <w:rPr>
        <w:noProof/>
        <w:lang w:val="de-DE" w:eastAsia="de-DE"/>
      </w:rPr>
      <w:drawing>
        <wp:anchor distT="0" distB="0" distL="114300" distR="114300" simplePos="0" relativeHeight="251659264" behindDoc="0" locked="1" layoutInCell="1" allowOverlap="1" wp14:anchorId="6C98320A" wp14:editId="25C4A1AB">
          <wp:simplePos x="0" y="0"/>
          <wp:positionH relativeFrom="page">
            <wp:posOffset>521970</wp:posOffset>
          </wp:positionH>
          <wp:positionV relativeFrom="page">
            <wp:posOffset>212725</wp:posOffset>
          </wp:positionV>
          <wp:extent cx="1868170" cy="684530"/>
          <wp:effectExtent l="0" t="0" r="11430" b="1270"/>
          <wp:wrapNone/>
          <wp:docPr id="14" name="Bild 14" descr="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zh_logo_d_pos_grau_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mc:AlternateContent>
        <mc:Choice Requires="wps">
          <w:drawing>
            <wp:anchor distT="0" distB="0" distL="114300" distR="114300" simplePos="0" relativeHeight="251657216" behindDoc="0" locked="1" layoutInCell="1" allowOverlap="1" wp14:anchorId="037AF6AA" wp14:editId="1F558D8F">
              <wp:simplePos x="0" y="0"/>
              <wp:positionH relativeFrom="page">
                <wp:posOffset>4860925</wp:posOffset>
              </wp:positionH>
              <wp:positionV relativeFrom="page">
                <wp:posOffset>331470</wp:posOffset>
              </wp:positionV>
              <wp:extent cx="2124075" cy="1200150"/>
              <wp:effectExtent l="0" t="1270" r="0" b="508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001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C08CE5B" w14:textId="77777777" w:rsidR="002754CD" w:rsidRDefault="002754CD" w:rsidP="00BF48B2">
                          <w:pPr>
                            <w:pStyle w:val="Absender"/>
                          </w:pPr>
                        </w:p>
                        <w:p w14:paraId="08E1560C" w14:textId="77777777" w:rsidR="002754CD" w:rsidRPr="0084116D" w:rsidRDefault="002754CD" w:rsidP="00BF48B2">
                          <w:pPr>
                            <w:pStyle w:val="Absen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AF6AA" id="_x0000_t202" coordsize="21600,21600" o:spt="202" path="m,l,21600r21600,l21600,xe">
              <v:stroke joinstyle="miter"/>
              <v:path gradientshapeok="t" o:connecttype="rect"/>
            </v:shapetype>
            <v:shape id="Text Box 10" o:spid="_x0000_s1026" type="#_x0000_t202" style="position:absolute;margin-left:382.75pt;margin-top:26.1pt;width:167.25pt;height: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" filled="f" stroked="f">
              <v:textbox inset="0,0,0,0">
                <w:txbxContent>
                  <w:p w14:paraId="4C08CE5B" w14:textId="77777777" w:rsidR="002754CD" w:rsidRDefault="002754CD" w:rsidP="00BF48B2">
                    <w:pPr>
                      <w:pStyle w:val="Absender"/>
                    </w:pPr>
                  </w:p>
                  <w:p w14:paraId="08E1560C" w14:textId="77777777" w:rsidR="002754CD" w:rsidRPr="0084116D" w:rsidRDefault="002754CD" w:rsidP="00BF48B2">
                    <w:pPr>
                      <w:pStyle w:val="Absend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A3E2C5" w14:textId="77777777" w:rsidR="002754CD" w:rsidRDefault="003578B3">
    <w:pPr>
      <w:pStyle w:val="Kopfzeile"/>
    </w:pPr>
    <w:r>
      <w:rPr>
        <w:noProof/>
        <w:lang w:val="de-DE" w:eastAsia="de-DE"/>
      </w:rPr>
      <w:drawing>
        <wp:anchor distT="0" distB="0" distL="114300" distR="114300" simplePos="0" relativeHeight="251658240" behindDoc="0" locked="1" layoutInCell="1" allowOverlap="1" wp14:anchorId="30246A76" wp14:editId="0014FD99">
          <wp:simplePos x="0" y="0"/>
          <wp:positionH relativeFrom="page">
            <wp:posOffset>521970</wp:posOffset>
          </wp:positionH>
          <wp:positionV relativeFrom="page">
            <wp:posOffset>212725</wp:posOffset>
          </wp:positionV>
          <wp:extent cx="1868170" cy="684530"/>
          <wp:effectExtent l="0" t="0" r="11430" b="1270"/>
          <wp:wrapNone/>
          <wp:docPr id="13" name="Bild 13" descr="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zh_logo_d_pos_grau_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mc:AlternateContent>
        <mc:Choice Requires="wps">
          <w:drawing>
            <wp:anchor distT="0" distB="0" distL="114300" distR="114300" simplePos="0" relativeHeight="251656192" behindDoc="0" locked="1" layoutInCell="1" allowOverlap="1" wp14:anchorId="40518A0F" wp14:editId="62BC708A">
              <wp:simplePos x="0" y="0"/>
              <wp:positionH relativeFrom="page">
                <wp:posOffset>4860925</wp:posOffset>
              </wp:positionH>
              <wp:positionV relativeFrom="page">
                <wp:posOffset>331470</wp:posOffset>
              </wp:positionV>
              <wp:extent cx="2124075" cy="1403985"/>
              <wp:effectExtent l="0" t="0" r="9525" b="571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39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16EB29C" w14:textId="77777777" w:rsidR="002754CD" w:rsidRDefault="002754CD" w:rsidP="00BF48B2">
                          <w:pPr>
                            <w:pStyle w:val="Absender"/>
                          </w:pPr>
                        </w:p>
                        <w:p w14:paraId="73BB376D" w14:textId="07137333" w:rsidR="002754CD" w:rsidRPr="0084116D" w:rsidRDefault="002754CD" w:rsidP="00BF48B2">
                          <w:pPr>
                            <w:pStyle w:val="Absen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18A0F" id="_x0000_t202" coordsize="21600,21600" o:spt="202" path="m,l,21600r21600,l21600,xe">
              <v:stroke joinstyle="miter"/>
              <v:path gradientshapeok="t" o:connecttype="rect"/>
            </v:shapetype>
            <v:shape id="Text Box 6" o:spid="_x0000_s1027" type="#_x0000_t202" style="position:absolute;margin-left:382.75pt;margin-top:26.1pt;width:167.25pt;height:110.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" filled="f" stroked="f">
              <v:textbox inset="0,0,0,0">
                <w:txbxContent>
                  <w:p w14:paraId="316EB29C" w14:textId="77777777" w:rsidR="002754CD" w:rsidRDefault="002754CD" w:rsidP="00BF48B2">
                    <w:pPr>
                      <w:pStyle w:val="Absender"/>
                    </w:pPr>
                  </w:p>
                  <w:p w14:paraId="73BB376D" w14:textId="07137333" w:rsidR="002754CD" w:rsidRPr="0084116D" w:rsidRDefault="002754CD" w:rsidP="00BF48B2">
                    <w:pPr>
                      <w:pStyle w:val="Absende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BB2B1D"/>
    <w:multiLevelType w:val="hybridMultilevel"/>
    <w:tmpl w:val="36DCFB32"/>
    <w:lvl w:ilvl="0" w:tplc="0807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FF37F4D"/>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2832378"/>
    <w:multiLevelType w:val="hybridMultilevel"/>
    <w:tmpl w:val="BE9601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4716896">
    <w:abstractNumId w:val="1"/>
  </w:num>
  <w:num w:numId="2" w16cid:durableId="1098797501">
    <w:abstractNumId w:val="0"/>
  </w:num>
  <w:num w:numId="3" w16cid:durableId="62084783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5B3"/>
    <w:rsid w:val="00140CC4"/>
    <w:rsid w:val="001600F2"/>
    <w:rsid w:val="001936F3"/>
    <w:rsid w:val="002754CD"/>
    <w:rsid w:val="002F0E09"/>
    <w:rsid w:val="003578B3"/>
    <w:rsid w:val="00540BC1"/>
    <w:rsid w:val="00602820"/>
    <w:rsid w:val="00686590"/>
    <w:rsid w:val="00795EB7"/>
    <w:rsid w:val="007F4D87"/>
    <w:rsid w:val="00826C64"/>
    <w:rsid w:val="00947A4D"/>
    <w:rsid w:val="00997313"/>
    <w:rsid w:val="009C4687"/>
    <w:rsid w:val="00A119A9"/>
    <w:rsid w:val="00B335B3"/>
    <w:rsid w:val="00E47497"/>
    <w:rsid w:val="00F56AC3"/>
    <w:rsid w:val="00FA21D6"/>
    <w:rsid w:val="00FC523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996E98"/>
  <w14:defaultImageDpi w14:val="300"/>
  <w15:docId w15:val="{7F2F86F8-AFFB-1F4F-A4FF-DC7CBA21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PMingLiU"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2323"/>
    <w:pPr>
      <w:spacing w:line="280" w:lineRule="atLeast"/>
    </w:pPr>
    <w:rPr>
      <w:rFonts w:ascii="Arial" w:hAnsi="Arial" w:cs="Arial"/>
      <w:lang w:val="de-CH" w:eastAsia="zh-TW"/>
    </w:rPr>
  </w:style>
  <w:style w:type="paragraph" w:styleId="berschrift1">
    <w:name w:val="heading 1"/>
    <w:basedOn w:val="Standard"/>
    <w:next w:val="Standard"/>
    <w:qFormat/>
    <w:rsid w:val="00FA5A2C"/>
    <w:pPr>
      <w:keepNext/>
      <w:outlineLvl w:val="0"/>
    </w:pPr>
    <w:rPr>
      <w:b/>
      <w:bCs/>
      <w:kern w:val="32"/>
      <w:sz w:val="24"/>
      <w:szCs w:val="24"/>
    </w:rPr>
  </w:style>
  <w:style w:type="paragraph" w:styleId="berschrift2">
    <w:name w:val="heading 2"/>
    <w:basedOn w:val="Standard"/>
    <w:next w:val="Standard"/>
    <w:qFormat/>
    <w:rsid w:val="00FA5A2C"/>
    <w:pPr>
      <w:keepNext/>
      <w:outlineLvl w:val="1"/>
    </w:pPr>
    <w:rPr>
      <w:b/>
      <w:bCs/>
    </w:rPr>
  </w:style>
  <w:style w:type="paragraph" w:styleId="berschrift3">
    <w:name w:val="heading 3"/>
    <w:basedOn w:val="Standard"/>
    <w:next w:val="Standard"/>
    <w:qFormat/>
    <w:rsid w:val="00FA5A2C"/>
    <w:pPr>
      <w:keepNex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40CC4"/>
    <w:pPr>
      <w:tabs>
        <w:tab w:val="center" w:pos="4536"/>
        <w:tab w:val="right" w:pos="9072"/>
      </w:tabs>
    </w:pPr>
  </w:style>
  <w:style w:type="paragraph" w:styleId="Fuzeile">
    <w:name w:val="footer"/>
    <w:basedOn w:val="Standard"/>
    <w:rsid w:val="00C43674"/>
    <w:pPr>
      <w:tabs>
        <w:tab w:val="right" w:pos="9015"/>
      </w:tabs>
      <w:spacing w:line="180" w:lineRule="exact"/>
    </w:pPr>
    <w:rPr>
      <w:sz w:val="15"/>
      <w:szCs w:val="15"/>
    </w:rPr>
  </w:style>
  <w:style w:type="table" w:styleId="Tabellenraster">
    <w:name w:val="Table Grid"/>
    <w:basedOn w:val="NormaleTabelle"/>
    <w:uiPriority w:val="39"/>
    <w:rsid w:val="00CE2323"/>
    <w:pPr>
      <w:spacing w:line="280" w:lineRule="atLeast"/>
    </w:pPr>
    <w:tblPr>
      <w:tblCellMar>
        <w:left w:w="0" w:type="dxa"/>
        <w:right w:w="0" w:type="dxa"/>
      </w:tblCellMar>
    </w:tblPr>
  </w:style>
  <w:style w:type="paragraph" w:customStyle="1" w:styleId="Universittseinheit">
    <w:name w:val="Universitätseinheit"/>
    <w:basedOn w:val="Standard"/>
    <w:rsid w:val="0084116D"/>
    <w:pPr>
      <w:spacing w:line="240" w:lineRule="exact"/>
    </w:pPr>
    <w:rPr>
      <w:b/>
      <w:bCs/>
    </w:rPr>
  </w:style>
  <w:style w:type="paragraph" w:customStyle="1" w:styleId="Absender">
    <w:name w:val="Absender"/>
    <w:basedOn w:val="Standard"/>
    <w:rsid w:val="0084116D"/>
    <w:pPr>
      <w:spacing w:line="180" w:lineRule="exact"/>
    </w:pPr>
    <w:rPr>
      <w:sz w:val="15"/>
      <w:szCs w:val="15"/>
    </w:rPr>
  </w:style>
  <w:style w:type="paragraph" w:customStyle="1" w:styleId="Betreff">
    <w:name w:val="Betreff"/>
    <w:basedOn w:val="Standard"/>
    <w:rsid w:val="003D208E"/>
    <w:rPr>
      <w:b/>
      <w:bCs/>
    </w:rPr>
  </w:style>
  <w:style w:type="paragraph" w:customStyle="1" w:styleId="Adresse">
    <w:name w:val="Adresse"/>
    <w:basedOn w:val="Standard"/>
    <w:rsid w:val="00F3503B"/>
    <w:pPr>
      <w:ind w:right="1985"/>
    </w:pPr>
  </w:style>
  <w:style w:type="paragraph" w:customStyle="1" w:styleId="Dokumententyp">
    <w:name w:val="Dokumententyp"/>
    <w:basedOn w:val="Standard"/>
    <w:rsid w:val="00FA5A2C"/>
    <w:rPr>
      <w:b/>
      <w:bCs/>
    </w:rPr>
  </w:style>
  <w:style w:type="paragraph" w:customStyle="1" w:styleId="Lead">
    <w:name w:val="Lead"/>
    <w:basedOn w:val="Standard"/>
    <w:rsid w:val="00EB36C9"/>
    <w:rPr>
      <w:b/>
      <w:bCs/>
    </w:rPr>
  </w:style>
  <w:style w:type="paragraph" w:customStyle="1" w:styleId="Untereinheit">
    <w:name w:val="Untereinheit"/>
    <w:basedOn w:val="Universittseinheit"/>
    <w:rsid w:val="00447E21"/>
    <w:rPr>
      <w:b w:val="0"/>
      <w:bCs w:val="0"/>
    </w:rPr>
  </w:style>
  <w:style w:type="character" w:styleId="Hyperlink">
    <w:name w:val="Hyperlink"/>
    <w:basedOn w:val="Absatz-Standardschriftart"/>
    <w:uiPriority w:val="99"/>
    <w:unhideWhenUsed/>
    <w:rsid w:val="00B335B3"/>
    <w:rPr>
      <w:color w:val="0000FF" w:themeColor="hyperlink"/>
      <w:u w:val="single"/>
    </w:rPr>
  </w:style>
  <w:style w:type="character" w:styleId="NichtaufgelsteErwhnung">
    <w:name w:val="Unresolved Mention"/>
    <w:basedOn w:val="Absatz-Standardschriftart"/>
    <w:uiPriority w:val="99"/>
    <w:semiHidden/>
    <w:unhideWhenUsed/>
    <w:rsid w:val="00B335B3"/>
    <w:rPr>
      <w:color w:val="605E5C"/>
      <w:shd w:val="clear" w:color="auto" w:fill="E1DFDD"/>
    </w:rPr>
  </w:style>
  <w:style w:type="table" w:customStyle="1" w:styleId="Tabellenraster1">
    <w:name w:val="Tabellenraster1"/>
    <w:basedOn w:val="NormaleTabelle"/>
    <w:next w:val="Tabellenraster"/>
    <w:uiPriority w:val="39"/>
    <w:rsid w:val="00B335B3"/>
    <w:rPr>
      <w:rFonts w:asciiTheme="minorHAnsi" w:eastAsiaTheme="minorHAnsi" w:hAnsiTheme="minorHAnsi" w:cstheme="minorBidi"/>
      <w:sz w:val="22"/>
      <w:szCs w:val="22"/>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335B3"/>
    <w:pPr>
      <w:spacing w:after="160" w:line="259" w:lineRule="auto"/>
      <w:ind w:left="720"/>
      <w:contextualSpacing/>
    </w:pPr>
    <w:rPr>
      <w:rFonts w:asciiTheme="minorHAnsi" w:eastAsiaTheme="minorHAnsi" w:hAnsiTheme="minorHAnsi" w:cstheme="minorBidi"/>
      <w:sz w:val="22"/>
      <w:szCs w:val="22"/>
      <w:lang w:eastAsia="en-US"/>
    </w:rPr>
  </w:style>
  <w:style w:type="paragraph" w:styleId="Funotentext">
    <w:name w:val="footnote text"/>
    <w:basedOn w:val="Standard"/>
    <w:link w:val="FunotentextZchn"/>
    <w:uiPriority w:val="99"/>
    <w:semiHidden/>
    <w:unhideWhenUsed/>
    <w:rsid w:val="00B335B3"/>
    <w:pPr>
      <w:spacing w:line="240" w:lineRule="auto"/>
    </w:pPr>
    <w:rPr>
      <w:rFonts w:asciiTheme="minorHAnsi" w:eastAsiaTheme="minorHAnsi" w:hAnsiTheme="minorHAnsi" w:cstheme="minorBidi"/>
      <w:lang w:eastAsia="en-US"/>
    </w:rPr>
  </w:style>
  <w:style w:type="character" w:customStyle="1" w:styleId="FunotentextZchn">
    <w:name w:val="Fußnotentext Zchn"/>
    <w:basedOn w:val="Absatz-Standardschriftart"/>
    <w:link w:val="Funotentext"/>
    <w:uiPriority w:val="99"/>
    <w:semiHidden/>
    <w:rsid w:val="00B335B3"/>
    <w:rPr>
      <w:rFonts w:asciiTheme="minorHAnsi" w:eastAsiaTheme="minorHAnsi" w:hAnsiTheme="minorHAnsi" w:cstheme="minorBidi"/>
      <w:lang w:val="de-CH" w:eastAsia="en-US"/>
    </w:rPr>
  </w:style>
  <w:style w:type="character" w:styleId="Funotenzeichen">
    <w:name w:val="footnote reference"/>
    <w:basedOn w:val="Absatz-Standardschriftart"/>
    <w:uiPriority w:val="99"/>
    <w:semiHidden/>
    <w:unhideWhenUsed/>
    <w:rsid w:val="00B335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abou/Downloads/Vorlagen_UZH_MSO2016/UZH%20D%20Formulare/uzh_mitteilung_d.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uzh_mitteilung_d.dotx</Template>
  <TotalTime>0</TotalTime>
  <Pages>5</Pages>
  <Words>1273</Words>
  <Characters>8021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Mitteilung</vt:lpstr>
    </vt:vector>
  </TitlesOfParts>
  <Manager/>
  <Company>Universität Zürich</Company>
  <LinksUpToDate>false</LinksUpToDate>
  <CharactersWithSpaces>9276</CharactersWithSpaces>
  <SharedDoc>false</SharedDoc>
  <HyperlinkBase/>
  <HLinks>
    <vt:vector size="12" baseType="variant">
      <vt:variant>
        <vt:i4>8192118</vt:i4>
      </vt:variant>
      <vt:variant>
        <vt:i4>-1</vt:i4>
      </vt:variant>
      <vt:variant>
        <vt:i4>2061</vt:i4>
      </vt:variant>
      <vt:variant>
        <vt:i4>1</vt:i4>
      </vt:variant>
      <vt:variant>
        <vt:lpwstr>uzh_logo_d_pos_grau_1mm</vt:lpwstr>
      </vt:variant>
      <vt:variant>
        <vt:lpwstr/>
      </vt:variant>
      <vt:variant>
        <vt:i4>8192118</vt:i4>
      </vt:variant>
      <vt:variant>
        <vt:i4>-1</vt:i4>
      </vt:variant>
      <vt:variant>
        <vt:i4>2062</vt:i4>
      </vt:variant>
      <vt:variant>
        <vt:i4>1</vt:i4>
      </vt:variant>
      <vt:variant>
        <vt:lpwstr>uzh_logo_d_pos_grau_1mm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Mitteilung</dc:title>
  <dc:subject/>
  <dc:creator>Jeannette Bours</dc:creator>
  <cp:keywords/>
  <dc:description>Vorlage uzh_mitteilung_d MSO2011 v1 24.11.2010</dc:description>
  <cp:lastModifiedBy>Claudine Leysinger</cp:lastModifiedBy>
  <cp:revision>4</cp:revision>
  <cp:lastPrinted>2010-11-30T09:02:00Z</cp:lastPrinted>
  <dcterms:created xsi:type="dcterms:W3CDTF">2026-07-09T09:17:00Z</dcterms:created>
  <dcterms:modified xsi:type="dcterms:W3CDTF">2026-07-09T09:52:00Z</dcterms:modified>
  <cp:category/>
</cp:coreProperties>
</file>