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9015" w:type="dxa"/>
        <w:tblLayout w:type="fixed"/>
        <w:tblLook w:val="01E0" w:firstRow="1" w:lastRow="1" w:firstColumn="1" w:lastColumn="1" w:noHBand="0" w:noVBand="0"/>
      </w:tblPr>
      <w:tblGrid>
        <w:gridCol w:w="5670"/>
        <w:gridCol w:w="3345"/>
      </w:tblGrid>
      <w:tr w:rsidR="00EE3B0B" w14:paraId="0B90C550" w14:textId="77777777" w:rsidTr="00F55616">
        <w:trPr>
          <w:trHeight w:hRule="exact" w:val="57"/>
        </w:trPr>
        <w:tc>
          <w:tcPr>
            <w:tcW w:w="5670" w:type="dxa"/>
            <w:vMerge w:val="restart"/>
          </w:tcPr>
          <w:p w14:paraId="525046CC" w14:textId="77777777" w:rsidR="00EE3B0B" w:rsidRPr="00BF3AA6" w:rsidRDefault="00EE3B0B" w:rsidP="00F55616">
            <w:pPr>
              <w:tabs>
                <w:tab w:val="left" w:pos="1266"/>
              </w:tabs>
            </w:pPr>
          </w:p>
        </w:tc>
        <w:tc>
          <w:tcPr>
            <w:tcW w:w="3345" w:type="dxa"/>
          </w:tcPr>
          <w:p w14:paraId="6CB8E0B1" w14:textId="77777777" w:rsidR="00EE3B0B" w:rsidRDefault="00EE3B0B" w:rsidP="00F55616"/>
        </w:tc>
      </w:tr>
      <w:tr w:rsidR="00EE3B0B" w14:paraId="175ABA4C" w14:textId="77777777" w:rsidTr="00F55616">
        <w:trPr>
          <w:trHeight w:hRule="exact" w:val="624"/>
        </w:trPr>
        <w:tc>
          <w:tcPr>
            <w:tcW w:w="5670" w:type="dxa"/>
            <w:vMerge/>
          </w:tcPr>
          <w:p w14:paraId="4BEE4DD3" w14:textId="77777777" w:rsidR="00EE3B0B" w:rsidRDefault="00EE3B0B" w:rsidP="00F55616"/>
        </w:tc>
        <w:tc>
          <w:tcPr>
            <w:tcW w:w="3345" w:type="dxa"/>
            <w:vMerge w:val="restart"/>
          </w:tcPr>
          <w:p w14:paraId="102C8799" w14:textId="77777777" w:rsidR="00EE3B0B" w:rsidRPr="007B04A8" w:rsidRDefault="00EE3B0B" w:rsidP="00F55616">
            <w:pPr>
              <w:pStyle w:val="Absender"/>
            </w:pPr>
          </w:p>
        </w:tc>
      </w:tr>
      <w:tr w:rsidR="00EE3B0B" w14:paraId="185ED66C" w14:textId="77777777" w:rsidTr="00F55616">
        <w:trPr>
          <w:trHeight w:hRule="exact" w:val="304"/>
        </w:trPr>
        <w:tc>
          <w:tcPr>
            <w:tcW w:w="5670" w:type="dxa"/>
          </w:tcPr>
          <w:p w14:paraId="0EA9B48D" w14:textId="77777777" w:rsidR="00EE3B0B" w:rsidRPr="009D7275" w:rsidRDefault="00EE3B0B" w:rsidP="00F55616">
            <w:pPr>
              <w:tabs>
                <w:tab w:val="left" w:pos="1020"/>
              </w:tabs>
            </w:pPr>
          </w:p>
        </w:tc>
        <w:tc>
          <w:tcPr>
            <w:tcW w:w="3345" w:type="dxa"/>
            <w:vMerge/>
          </w:tcPr>
          <w:p w14:paraId="1F804EE1" w14:textId="77777777" w:rsidR="00EE3B0B" w:rsidRPr="003D208E" w:rsidRDefault="00EE3B0B" w:rsidP="00F55616">
            <w:pPr>
              <w:pStyle w:val="Absender"/>
              <w:rPr>
                <w:b/>
                <w:bCs/>
              </w:rPr>
            </w:pPr>
          </w:p>
        </w:tc>
      </w:tr>
    </w:tbl>
    <w:p w14:paraId="1AA1F365" w14:textId="77777777" w:rsidR="00D26AD2" w:rsidRDefault="00D26AD2" w:rsidP="00BF4EA2">
      <w:pPr>
        <w:jc w:val="left"/>
        <w:outlineLvl w:val="0"/>
        <w:rPr>
          <w:b/>
          <w:caps/>
          <w:sz w:val="24"/>
          <w:szCs w:val="24"/>
        </w:rPr>
      </w:pPr>
    </w:p>
    <w:p w14:paraId="1BF66DF0" w14:textId="77777777" w:rsidR="002C15CE" w:rsidRDefault="002C15CE" w:rsidP="002C15CE">
      <w:pPr>
        <w:jc w:val="left"/>
        <w:outlineLvl w:val="0"/>
        <w:rPr>
          <w:b/>
          <w:caps/>
          <w:sz w:val="24"/>
          <w:szCs w:val="24"/>
          <w:lang w:val="en-US"/>
        </w:rPr>
      </w:pPr>
      <w:r w:rsidRPr="008E7493">
        <w:rPr>
          <w:b/>
          <w:caps/>
          <w:sz w:val="24"/>
          <w:szCs w:val="24"/>
          <w:lang w:val="en-US"/>
        </w:rPr>
        <w:t>Individual outline of rights and responsibilitie</w:t>
      </w:r>
      <w:r>
        <w:rPr>
          <w:b/>
          <w:caps/>
          <w:sz w:val="24"/>
          <w:szCs w:val="24"/>
          <w:lang w:val="en-US"/>
        </w:rPr>
        <w:t>s</w:t>
      </w:r>
      <w:r w:rsidRPr="008E7493">
        <w:rPr>
          <w:b/>
          <w:caps/>
          <w:sz w:val="24"/>
          <w:szCs w:val="24"/>
          <w:lang w:val="en-US"/>
        </w:rPr>
        <w:t xml:space="preserve"> f</w:t>
      </w:r>
      <w:r>
        <w:rPr>
          <w:b/>
          <w:caps/>
          <w:sz w:val="24"/>
          <w:szCs w:val="24"/>
          <w:lang w:val="en-US"/>
        </w:rPr>
        <w:t>o</w:t>
      </w:r>
      <w:r w:rsidRPr="008E7493">
        <w:rPr>
          <w:b/>
          <w:caps/>
          <w:sz w:val="24"/>
          <w:szCs w:val="24"/>
          <w:lang w:val="en-US"/>
        </w:rPr>
        <w:t xml:space="preserve">r </w:t>
      </w:r>
    </w:p>
    <w:p w14:paraId="57E44C5B" w14:textId="77777777" w:rsidR="002C15CE" w:rsidRPr="00533E1A" w:rsidRDefault="002C15CE" w:rsidP="002C15CE">
      <w:pPr>
        <w:jc w:val="left"/>
        <w:outlineLvl w:val="0"/>
        <w:rPr>
          <w:b/>
          <w:caps/>
          <w:sz w:val="24"/>
          <w:szCs w:val="24"/>
          <w:lang w:val="en-US"/>
        </w:rPr>
      </w:pPr>
      <w:r w:rsidRPr="00533E1A">
        <w:rPr>
          <w:b/>
          <w:caps/>
          <w:sz w:val="24"/>
          <w:szCs w:val="24"/>
          <w:lang w:val="en-US"/>
        </w:rPr>
        <w:t>Phd candidates</w:t>
      </w:r>
    </w:p>
    <w:p w14:paraId="0FBFEB1E" w14:textId="77777777" w:rsidR="00EE3B0B" w:rsidRPr="00533E1A" w:rsidRDefault="00EE3B0B" w:rsidP="00EE3B0B">
      <w:pPr>
        <w:jc w:val="center"/>
        <w:outlineLvl w:val="0"/>
        <w:rPr>
          <w:lang w:val="en-US"/>
        </w:rPr>
      </w:pPr>
    </w:p>
    <w:p w14:paraId="50ABA30E" w14:textId="77777777" w:rsidR="00EE3B0B" w:rsidRPr="00533E1A" w:rsidRDefault="00EE3B0B" w:rsidP="00EE3B0B">
      <w:pPr>
        <w:rPr>
          <w:sz w:val="22"/>
          <w:lang w:val="en-US"/>
        </w:rPr>
      </w:pPr>
    </w:p>
    <w:p w14:paraId="639B4306" w14:textId="77777777" w:rsidR="00EE3B0B" w:rsidRPr="00533E1A" w:rsidRDefault="00EE3B0B" w:rsidP="00EE3B0B">
      <w:pPr>
        <w:rPr>
          <w:sz w:val="22"/>
          <w:lang w:val="en-US"/>
        </w:rPr>
      </w:pPr>
    </w:p>
    <w:p w14:paraId="02B74B88" w14:textId="77777777" w:rsidR="002C15CE" w:rsidRPr="008E7493" w:rsidRDefault="002C15CE" w:rsidP="002C15CE">
      <w:pPr>
        <w:tabs>
          <w:tab w:val="left" w:pos="2340"/>
        </w:tabs>
        <w:outlineLvl w:val="0"/>
        <w:rPr>
          <w:lang w:val="en-US"/>
        </w:rPr>
      </w:pPr>
      <w:r w:rsidRPr="008E7493">
        <w:rPr>
          <w:rFonts w:eastAsia="Times"/>
          <w:szCs w:val="24"/>
          <w:lang w:val="en-US"/>
        </w:rPr>
        <w:t>PhD candidate</w:t>
      </w:r>
      <w:r w:rsidRPr="008E7493">
        <w:rPr>
          <w:lang w:val="en-US"/>
        </w:rPr>
        <w:t>:</w:t>
      </w:r>
      <w:r w:rsidRPr="008E7493">
        <w:rPr>
          <w:lang w:val="en-US"/>
        </w:rPr>
        <w:tab/>
      </w:r>
      <w:r>
        <w:fldChar w:fldCharType="begin">
          <w:ffData>
            <w:name w:val="Text1"/>
            <w:enabled/>
            <w:calcOnExit w:val="0"/>
            <w:textInput>
              <w:default w:val="NAME"/>
            </w:textInput>
          </w:ffData>
        </w:fldChar>
      </w:r>
      <w:bookmarkStart w:id="0" w:name="Text1"/>
      <w:r w:rsidRPr="008E7493">
        <w:rPr>
          <w:lang w:val="en-US"/>
        </w:rPr>
        <w:instrText xml:space="preserve"> FORMTEXT </w:instrText>
      </w:r>
      <w:r>
        <w:fldChar w:fldCharType="separate"/>
      </w:r>
      <w:r w:rsidRPr="008E7493">
        <w:rPr>
          <w:noProof/>
          <w:lang w:val="en-US"/>
        </w:rPr>
        <w:t>NAME</w:t>
      </w:r>
      <w:r>
        <w:fldChar w:fldCharType="end"/>
      </w:r>
      <w:bookmarkEnd w:id="0"/>
    </w:p>
    <w:p w14:paraId="4CD94F89" w14:textId="77777777" w:rsidR="002C15CE" w:rsidRPr="008E7493" w:rsidRDefault="002C15CE" w:rsidP="002C15CE">
      <w:pPr>
        <w:tabs>
          <w:tab w:val="left" w:pos="2340"/>
        </w:tabs>
        <w:rPr>
          <w:lang w:val="en-US"/>
        </w:rPr>
      </w:pPr>
    </w:p>
    <w:p w14:paraId="47CD1E47" w14:textId="77777777" w:rsidR="002C15CE" w:rsidRPr="008E7493" w:rsidRDefault="002C15CE" w:rsidP="002C15CE">
      <w:pPr>
        <w:tabs>
          <w:tab w:val="left" w:pos="2340"/>
        </w:tabs>
        <w:rPr>
          <w:lang w:val="en-US"/>
        </w:rPr>
      </w:pPr>
      <w:r w:rsidRPr="008E7493">
        <w:rPr>
          <w:lang w:val="en-US"/>
        </w:rPr>
        <w:t>Supervisor:</w:t>
      </w:r>
      <w:r w:rsidRPr="008E7493">
        <w:rPr>
          <w:lang w:val="en-US"/>
        </w:rPr>
        <w:tab/>
        <w:t xml:space="preserve">Prof. Dr. </w:t>
      </w:r>
      <w:r>
        <w:fldChar w:fldCharType="begin">
          <w:ffData>
            <w:name w:val="Text2"/>
            <w:enabled/>
            <w:calcOnExit w:val="0"/>
            <w:textInput>
              <w:default w:val="NAME"/>
            </w:textInput>
          </w:ffData>
        </w:fldChar>
      </w:r>
      <w:bookmarkStart w:id="1" w:name="Text2"/>
      <w:r w:rsidRPr="008E7493">
        <w:rPr>
          <w:lang w:val="en-US"/>
        </w:rPr>
        <w:instrText xml:space="preserve"> FORMTEXT </w:instrText>
      </w:r>
      <w:r>
        <w:fldChar w:fldCharType="separate"/>
      </w:r>
      <w:r w:rsidRPr="008E7493">
        <w:rPr>
          <w:noProof/>
          <w:lang w:val="en-US"/>
        </w:rPr>
        <w:t>NAME</w:t>
      </w:r>
      <w:r>
        <w:fldChar w:fldCharType="end"/>
      </w:r>
      <w:bookmarkEnd w:id="1"/>
    </w:p>
    <w:p w14:paraId="230F5CAA" w14:textId="77777777" w:rsidR="002C15CE" w:rsidRPr="008E7493" w:rsidRDefault="002C15CE" w:rsidP="002C15CE">
      <w:pPr>
        <w:tabs>
          <w:tab w:val="left" w:pos="2340"/>
        </w:tabs>
        <w:rPr>
          <w:lang w:val="en-US"/>
        </w:rPr>
      </w:pPr>
    </w:p>
    <w:p w14:paraId="1F62BB8E" w14:textId="77777777" w:rsidR="002C15CE" w:rsidRPr="008E7493" w:rsidRDefault="002C15CE" w:rsidP="002C15CE">
      <w:pPr>
        <w:tabs>
          <w:tab w:val="left" w:pos="2340"/>
        </w:tabs>
        <w:rPr>
          <w:lang w:val="en-US"/>
        </w:rPr>
      </w:pPr>
      <w:r w:rsidRPr="008E7493">
        <w:rPr>
          <w:lang w:val="en-US"/>
        </w:rPr>
        <w:t>Workload:</w:t>
      </w:r>
      <w:r w:rsidRPr="008E7493">
        <w:rPr>
          <w:lang w:val="en-US"/>
        </w:rPr>
        <w:tab/>
      </w:r>
      <w:r w:rsidRPr="00292ED0">
        <w:fldChar w:fldCharType="begin">
          <w:ffData>
            <w:name w:val="Text3"/>
            <w:enabled/>
            <w:calcOnExit w:val="0"/>
            <w:textInput/>
          </w:ffData>
        </w:fldChar>
      </w:r>
      <w:bookmarkStart w:id="2" w:name="Text3"/>
      <w:r w:rsidRPr="008E7493">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bookmarkEnd w:id="2"/>
      <w:r w:rsidRPr="008E7493">
        <w:rPr>
          <w:lang w:val="en-US"/>
        </w:rPr>
        <w:t xml:space="preserve"> % (according to the employment by means of an order (</w:t>
      </w:r>
      <w:proofErr w:type="spellStart"/>
      <w:r w:rsidRPr="008E7493">
        <w:rPr>
          <w:lang w:val="en-US"/>
        </w:rPr>
        <w:t>Verfügung</w:t>
      </w:r>
      <w:proofErr w:type="spellEnd"/>
      <w:r w:rsidRPr="008E7493">
        <w:rPr>
          <w:lang w:val="en-US"/>
        </w:rPr>
        <w:t xml:space="preserve">) </w:t>
      </w:r>
      <w:r>
        <w:rPr>
          <w:lang w:val="en-US"/>
        </w:rPr>
        <w:tab/>
        <w:t>of</w:t>
      </w:r>
      <w:r w:rsidRPr="008E7493">
        <w:rPr>
          <w:lang w:val="en-US"/>
        </w:rPr>
        <w:t xml:space="preserve"> </w:t>
      </w:r>
      <w:r>
        <w:fldChar w:fldCharType="begin">
          <w:ffData>
            <w:name w:val=""/>
            <w:enabled/>
            <w:calcOnExit w:val="0"/>
            <w:textInput>
              <w:default w:val="DATE"/>
            </w:textInput>
          </w:ffData>
        </w:fldChar>
      </w:r>
      <w:r w:rsidRPr="008E7493">
        <w:rPr>
          <w:lang w:val="en-US"/>
        </w:rPr>
        <w:instrText xml:space="preserve"> FORMTEXT </w:instrText>
      </w:r>
      <w:r>
        <w:fldChar w:fldCharType="separate"/>
      </w:r>
      <w:r w:rsidRPr="008E7493">
        <w:rPr>
          <w:noProof/>
          <w:lang w:val="en-US"/>
        </w:rPr>
        <w:t>DATE</w:t>
      </w:r>
      <w:r>
        <w:fldChar w:fldCharType="end"/>
      </w:r>
      <w:r w:rsidRPr="008E7493">
        <w:rPr>
          <w:lang w:val="en-US"/>
        </w:rPr>
        <w:t>)</w:t>
      </w:r>
    </w:p>
    <w:p w14:paraId="29C1E93D" w14:textId="77777777" w:rsidR="002C15CE" w:rsidRPr="008E7493" w:rsidRDefault="002C15CE" w:rsidP="002C15CE">
      <w:pPr>
        <w:tabs>
          <w:tab w:val="left" w:pos="2340"/>
        </w:tabs>
        <w:rPr>
          <w:lang w:val="en-US"/>
        </w:rPr>
      </w:pPr>
    </w:p>
    <w:p w14:paraId="0F1D9AE9" w14:textId="77777777" w:rsidR="002C15CE" w:rsidRPr="008E7493" w:rsidRDefault="002C15CE" w:rsidP="002C15CE">
      <w:pPr>
        <w:tabs>
          <w:tab w:val="left" w:pos="2340"/>
        </w:tabs>
        <w:rPr>
          <w:lang w:val="en-US"/>
        </w:rPr>
      </w:pPr>
      <w:r w:rsidRPr="008E7493">
        <w:rPr>
          <w:lang w:val="en-US"/>
        </w:rPr>
        <w:t>Start of employment:</w:t>
      </w:r>
      <w:r w:rsidRPr="008E7493">
        <w:rPr>
          <w:lang w:val="en-US"/>
        </w:rPr>
        <w:tab/>
      </w:r>
      <w:r>
        <w:fldChar w:fldCharType="begin">
          <w:ffData>
            <w:name w:val="Text4"/>
            <w:enabled/>
            <w:calcOnExit w:val="0"/>
            <w:textInput>
              <w:default w:val="DATE"/>
            </w:textInput>
          </w:ffData>
        </w:fldChar>
      </w:r>
      <w:bookmarkStart w:id="3" w:name="Text4"/>
      <w:r w:rsidRPr="008E7493">
        <w:rPr>
          <w:lang w:val="en-US"/>
        </w:rPr>
        <w:instrText xml:space="preserve"> FORMTEXT </w:instrText>
      </w:r>
      <w:r>
        <w:fldChar w:fldCharType="separate"/>
      </w:r>
      <w:r w:rsidRPr="008E7493">
        <w:rPr>
          <w:noProof/>
          <w:lang w:val="en-US"/>
        </w:rPr>
        <w:t>DATE</w:t>
      </w:r>
      <w:r>
        <w:fldChar w:fldCharType="end"/>
      </w:r>
      <w:bookmarkEnd w:id="3"/>
    </w:p>
    <w:p w14:paraId="1AD7BAEB" w14:textId="56DF1AC0" w:rsidR="00EE3B0B" w:rsidRPr="002C15CE" w:rsidRDefault="00EE3B0B" w:rsidP="00EE3B0B">
      <w:pPr>
        <w:tabs>
          <w:tab w:val="left" w:pos="540"/>
        </w:tabs>
        <w:spacing w:before="480" w:after="240"/>
        <w:jc w:val="left"/>
        <w:outlineLvl w:val="0"/>
        <w:rPr>
          <w:b/>
          <w:lang w:val="en-US"/>
        </w:rPr>
      </w:pPr>
      <w:r w:rsidRPr="002C15CE">
        <w:rPr>
          <w:b/>
          <w:lang w:val="en-US"/>
        </w:rPr>
        <w:t>A.</w:t>
      </w:r>
      <w:r w:rsidRPr="002C15CE">
        <w:rPr>
          <w:b/>
          <w:lang w:val="en-US"/>
        </w:rPr>
        <w:tab/>
      </w:r>
      <w:r w:rsidR="002C15CE">
        <w:rPr>
          <w:b/>
          <w:lang w:val="en-US"/>
        </w:rPr>
        <w:t>General Section</w:t>
      </w:r>
    </w:p>
    <w:p w14:paraId="11284BAC" w14:textId="06F6D955" w:rsidR="002C15CE" w:rsidRPr="006E73C4" w:rsidRDefault="002C15CE" w:rsidP="002C15CE">
      <w:pPr>
        <w:numPr>
          <w:ilvl w:val="0"/>
          <w:numId w:val="1"/>
        </w:numPr>
        <w:tabs>
          <w:tab w:val="clear" w:pos="720"/>
          <w:tab w:val="num" w:pos="540"/>
          <w:tab w:val="num" w:pos="786"/>
        </w:tabs>
        <w:spacing w:after="240"/>
        <w:ind w:left="539" w:hanging="539"/>
        <w:rPr>
          <w:lang w:val="en-US"/>
        </w:rPr>
      </w:pPr>
      <w:r>
        <w:rPr>
          <w:lang w:val="en-US"/>
        </w:rPr>
        <w:t>T</w:t>
      </w:r>
      <w:r w:rsidRPr="006E73C4">
        <w:rPr>
          <w:lang w:val="en-US"/>
        </w:rPr>
        <w:t>he individual outline of rights and responsibilities is based on the Regulations for the General Outline of Rights and Responsibilities of the Faculties for Teaching and Research Assistants and Doctoral Candidates (Regulations for the General Outline of Rights and Responsibilities) of 29 August 2023</w:t>
      </w:r>
      <w:r>
        <w:rPr>
          <w:lang w:val="en-US"/>
        </w:rPr>
        <w:t xml:space="preserve"> and the </w:t>
      </w:r>
      <w:r w:rsidRPr="006E73C4">
        <w:rPr>
          <w:lang w:val="en-US"/>
        </w:rPr>
        <w:t xml:space="preserve">general outline of rights and responsibilities of the </w:t>
      </w:r>
      <w:r w:rsidR="00CC1234" w:rsidRPr="00CC1234">
        <w:rPr>
          <w:lang w:val="en-US"/>
        </w:rPr>
        <w:t>Faculty of Arts and Social Sciences</w:t>
      </w:r>
      <w:r w:rsidRPr="006E73C4">
        <w:rPr>
          <w:lang w:val="en-US"/>
        </w:rPr>
        <w:t xml:space="preserve"> </w:t>
      </w:r>
      <w:r>
        <w:rPr>
          <w:lang w:val="en-US"/>
        </w:rPr>
        <w:t>of the</w:t>
      </w:r>
      <w:r w:rsidRPr="006E73C4">
        <w:rPr>
          <w:lang w:val="en-US"/>
        </w:rPr>
        <w:t xml:space="preserve"> Universit</w:t>
      </w:r>
      <w:r>
        <w:rPr>
          <w:lang w:val="en-US"/>
        </w:rPr>
        <w:t>y of</w:t>
      </w:r>
      <w:r w:rsidRPr="006E73C4">
        <w:rPr>
          <w:lang w:val="en-US"/>
        </w:rPr>
        <w:t xml:space="preserve"> Z</w:t>
      </w:r>
      <w:r>
        <w:rPr>
          <w:lang w:val="en-US"/>
        </w:rPr>
        <w:t>u</w:t>
      </w:r>
      <w:r w:rsidRPr="006E73C4">
        <w:rPr>
          <w:lang w:val="en-US"/>
        </w:rPr>
        <w:t xml:space="preserve">rich </w:t>
      </w:r>
      <w:r>
        <w:rPr>
          <w:lang w:val="en-US"/>
        </w:rPr>
        <w:t>for</w:t>
      </w:r>
      <w:r w:rsidRPr="006E73C4">
        <w:rPr>
          <w:lang w:val="en-US"/>
        </w:rPr>
        <w:t xml:space="preserve"> Teaching and Research Assistants and Doctoral Candidates </w:t>
      </w:r>
      <w:r w:rsidR="00CC1234">
        <w:rPr>
          <w:lang w:val="en-US"/>
        </w:rPr>
        <w:t>of 20 October 2023</w:t>
      </w:r>
      <w:r w:rsidRPr="006E73C4">
        <w:rPr>
          <w:lang w:val="en-US"/>
        </w:rPr>
        <w:t xml:space="preserve"> (</w:t>
      </w:r>
      <w:r>
        <w:rPr>
          <w:lang w:val="en-US"/>
        </w:rPr>
        <w:t>O</w:t>
      </w:r>
      <w:r w:rsidRPr="006E73C4">
        <w:rPr>
          <w:lang w:val="en-US"/>
        </w:rPr>
        <w:t xml:space="preserve">utline of </w:t>
      </w:r>
      <w:r>
        <w:rPr>
          <w:lang w:val="en-US"/>
        </w:rPr>
        <w:t>R</w:t>
      </w:r>
      <w:r w:rsidRPr="006E73C4">
        <w:rPr>
          <w:lang w:val="en-US"/>
        </w:rPr>
        <w:t xml:space="preserve">ights and </w:t>
      </w:r>
      <w:r>
        <w:rPr>
          <w:lang w:val="en-US"/>
        </w:rPr>
        <w:t>R</w:t>
      </w:r>
      <w:r w:rsidRPr="006E73C4">
        <w:rPr>
          <w:lang w:val="en-US"/>
        </w:rPr>
        <w:t>esponsibilities</w:t>
      </w:r>
      <w:r w:rsidR="00CC1234">
        <w:rPr>
          <w:lang w:val="en-US"/>
        </w:rPr>
        <w:t xml:space="preserve"> for PhD candidates</w:t>
      </w:r>
      <w:r w:rsidRPr="006E73C4">
        <w:rPr>
          <w:lang w:val="en-US"/>
        </w:rPr>
        <w:t xml:space="preserve"> </w:t>
      </w:r>
      <w:proofErr w:type="spellStart"/>
      <w:r w:rsidR="00CC1234" w:rsidRPr="00CC1234">
        <w:rPr>
          <w:lang w:val="en-US"/>
        </w:rPr>
        <w:t>PhF</w:t>
      </w:r>
      <w:proofErr w:type="spellEnd"/>
      <w:r w:rsidRPr="006E73C4">
        <w:rPr>
          <w:lang w:val="en-US"/>
        </w:rPr>
        <w:t>).</w:t>
      </w:r>
    </w:p>
    <w:p w14:paraId="46C0D91D" w14:textId="79BB542D" w:rsidR="002C15CE" w:rsidRPr="00396E15" w:rsidRDefault="002C15CE" w:rsidP="002C15CE">
      <w:pPr>
        <w:numPr>
          <w:ilvl w:val="0"/>
          <w:numId w:val="1"/>
        </w:numPr>
        <w:tabs>
          <w:tab w:val="clear" w:pos="720"/>
          <w:tab w:val="num" w:pos="540"/>
          <w:tab w:val="num" w:pos="786"/>
        </w:tabs>
        <w:spacing w:after="240"/>
        <w:ind w:left="539" w:hanging="539"/>
        <w:rPr>
          <w:lang w:val="en-US"/>
        </w:rPr>
      </w:pPr>
      <w:r w:rsidRPr="00396E15">
        <w:rPr>
          <w:lang w:val="en-US"/>
        </w:rPr>
        <w:t xml:space="preserve">Each of the signatory parties may request an adjustment. In the event of disagreements regarding the content of the specifications to be drawn up or adapted, the procedure shall be in accordance with § 3 of the </w:t>
      </w:r>
      <w:r w:rsidR="005A2C88">
        <w:rPr>
          <w:lang w:val="en-US"/>
        </w:rPr>
        <w:t xml:space="preserve">general </w:t>
      </w:r>
      <w:r w:rsidRPr="00396E15">
        <w:rPr>
          <w:lang w:val="en-US"/>
        </w:rPr>
        <w:t xml:space="preserve">outline of rights and responsibilities </w:t>
      </w:r>
      <w:r w:rsidR="005A2C88" w:rsidRPr="005A2C88">
        <w:rPr>
          <w:lang w:val="en-US"/>
        </w:rPr>
        <w:t xml:space="preserve">of the Faculty of </w:t>
      </w:r>
      <w:r w:rsidR="005A2C88">
        <w:rPr>
          <w:lang w:val="en-US"/>
        </w:rPr>
        <w:t>Arts and Social Sciences</w:t>
      </w:r>
      <w:r w:rsidRPr="00396E15">
        <w:rPr>
          <w:lang w:val="en-US"/>
        </w:rPr>
        <w:t>.</w:t>
      </w:r>
    </w:p>
    <w:p w14:paraId="31352755" w14:textId="77777777" w:rsidR="002C15CE" w:rsidRPr="00396E15" w:rsidRDefault="002C15CE" w:rsidP="002C15CE">
      <w:pPr>
        <w:numPr>
          <w:ilvl w:val="0"/>
          <w:numId w:val="1"/>
        </w:numPr>
        <w:tabs>
          <w:tab w:val="clear" w:pos="720"/>
          <w:tab w:val="num" w:pos="540"/>
          <w:tab w:val="num" w:pos="786"/>
        </w:tabs>
        <w:spacing w:after="240"/>
        <w:ind w:left="539" w:hanging="539"/>
        <w:rPr>
          <w:lang w:val="en-US"/>
        </w:rPr>
      </w:pPr>
      <w:r>
        <w:rPr>
          <w:rFonts w:eastAsia="Times"/>
          <w:szCs w:val="24"/>
          <w:lang w:val="en-US"/>
        </w:rPr>
        <w:t>O</w:t>
      </w:r>
      <w:r w:rsidRPr="00396E15">
        <w:rPr>
          <w:rFonts w:eastAsia="Times"/>
          <w:szCs w:val="24"/>
          <w:lang w:val="en-US"/>
        </w:rPr>
        <w:t>nce a year, the PhD candidate and the supervisor shall hold a career discussion in accordance with § 16 of the Regulations for the General Outline of Rights and Responsibilities, which shall be documented in writing.</w:t>
      </w:r>
    </w:p>
    <w:p w14:paraId="1CC38C0E" w14:textId="77777777" w:rsidR="002C15CE" w:rsidRPr="00E63C6A" w:rsidRDefault="002C15CE" w:rsidP="002C15CE">
      <w:pPr>
        <w:numPr>
          <w:ilvl w:val="0"/>
          <w:numId w:val="1"/>
        </w:numPr>
        <w:tabs>
          <w:tab w:val="clear" w:pos="720"/>
          <w:tab w:val="num" w:pos="540"/>
          <w:tab w:val="num" w:pos="786"/>
        </w:tabs>
        <w:spacing w:after="240"/>
        <w:ind w:left="539" w:hanging="539"/>
        <w:rPr>
          <w:lang w:val="en-US"/>
        </w:rPr>
      </w:pPr>
      <w:r w:rsidRPr="00E63C6A">
        <w:rPr>
          <w:bCs/>
          <w:lang w:val="en-US"/>
        </w:rPr>
        <w:t xml:space="preserve">Components of the </w:t>
      </w:r>
      <w:r w:rsidRPr="006E73C4">
        <w:rPr>
          <w:lang w:val="en-US"/>
        </w:rPr>
        <w:t>individual outline of rights and responsibilities</w:t>
      </w:r>
      <w:r w:rsidRPr="00E63C6A">
        <w:rPr>
          <w:bCs/>
          <w:lang w:val="en-US"/>
        </w:rPr>
        <w:t>:</w:t>
      </w:r>
    </w:p>
    <w:p w14:paraId="14E0BE4B" w14:textId="1BF1AB5E" w:rsidR="002C15CE" w:rsidRDefault="002C15CE" w:rsidP="002C15CE">
      <w:pPr>
        <w:pStyle w:val="Listenabsatz"/>
        <w:numPr>
          <w:ilvl w:val="0"/>
          <w:numId w:val="3"/>
        </w:numPr>
        <w:spacing w:after="0" w:line="280" w:lineRule="atLeast"/>
        <w:ind w:left="981" w:hanging="357"/>
        <w:rPr>
          <w:rFonts w:ascii="Arial" w:hAnsi="Arial" w:cs="Arial"/>
          <w:sz w:val="20"/>
          <w:szCs w:val="20"/>
        </w:rPr>
      </w:pPr>
      <w:r>
        <w:rPr>
          <w:rFonts w:ascii="Arial" w:hAnsi="Arial" w:cs="Arial"/>
          <w:sz w:val="20"/>
          <w:szCs w:val="20"/>
        </w:rPr>
        <w:t xml:space="preserve">Current </w:t>
      </w:r>
      <w:proofErr w:type="spellStart"/>
      <w:r>
        <w:rPr>
          <w:rFonts w:ascii="Arial" w:hAnsi="Arial" w:cs="Arial"/>
          <w:sz w:val="20"/>
          <w:szCs w:val="20"/>
        </w:rPr>
        <w:t>doctoral</w:t>
      </w:r>
      <w:proofErr w:type="spellEnd"/>
      <w:r>
        <w:rPr>
          <w:rFonts w:ascii="Arial" w:hAnsi="Arial" w:cs="Arial"/>
          <w:sz w:val="20"/>
          <w:szCs w:val="20"/>
        </w:rPr>
        <w:t xml:space="preserve"> </w:t>
      </w:r>
      <w:proofErr w:type="spellStart"/>
      <w:r>
        <w:rPr>
          <w:rFonts w:ascii="Arial" w:hAnsi="Arial" w:cs="Arial"/>
          <w:sz w:val="20"/>
          <w:szCs w:val="20"/>
        </w:rPr>
        <w:t>agreement</w:t>
      </w:r>
      <w:proofErr w:type="spellEnd"/>
      <w:r w:rsidR="00533E1A">
        <w:rPr>
          <w:rStyle w:val="Funotenzeichen"/>
          <w:rFonts w:ascii="Arial" w:hAnsi="Arial" w:cs="Arial"/>
          <w:sz w:val="20"/>
          <w:szCs w:val="20"/>
        </w:rPr>
        <w:footnoteReference w:id="1"/>
      </w:r>
    </w:p>
    <w:p w14:paraId="0CF1087C" w14:textId="44D38E7E" w:rsidR="002C15CE" w:rsidRPr="00E07ABF" w:rsidRDefault="00CC1234" w:rsidP="002C15CE">
      <w:pPr>
        <w:pStyle w:val="Listenabsatz"/>
        <w:numPr>
          <w:ilvl w:val="0"/>
          <w:numId w:val="3"/>
        </w:numPr>
        <w:spacing w:after="0" w:line="280" w:lineRule="atLeast"/>
        <w:ind w:left="981" w:hanging="357"/>
        <w:rPr>
          <w:rFonts w:ascii="Arial" w:hAnsi="Arial" w:cs="Arial"/>
          <w:sz w:val="20"/>
          <w:szCs w:val="20"/>
          <w:lang w:val="en-US"/>
        </w:rPr>
      </w:pPr>
      <w:r>
        <w:rPr>
          <w:rFonts w:ascii="Arial" w:hAnsi="Arial" w:cs="Arial"/>
          <w:sz w:val="20"/>
          <w:szCs w:val="20"/>
          <w:lang w:val="en-US"/>
        </w:rPr>
        <w:t xml:space="preserve">Further documents on </w:t>
      </w:r>
      <w:r w:rsidR="002C15CE" w:rsidRPr="00E07ABF">
        <w:rPr>
          <w:rFonts w:ascii="Arial" w:hAnsi="Arial" w:cs="Arial"/>
          <w:sz w:val="20"/>
          <w:szCs w:val="20"/>
          <w:lang w:val="en-US"/>
        </w:rPr>
        <w:t>the career discussion</w:t>
      </w:r>
      <w:r w:rsidR="00E07ABF" w:rsidRPr="00E07ABF">
        <w:rPr>
          <w:rFonts w:ascii="Arial" w:hAnsi="Arial" w:cs="Arial"/>
          <w:sz w:val="20"/>
          <w:szCs w:val="20"/>
          <w:lang w:val="en-US"/>
        </w:rPr>
        <w:t xml:space="preserve"> (optiona</w:t>
      </w:r>
      <w:r w:rsidR="00E07ABF">
        <w:rPr>
          <w:rFonts w:ascii="Arial" w:hAnsi="Arial" w:cs="Arial"/>
          <w:sz w:val="20"/>
          <w:szCs w:val="20"/>
          <w:lang w:val="en-US"/>
        </w:rPr>
        <w:t>l)</w:t>
      </w:r>
    </w:p>
    <w:p w14:paraId="06D3B3BD" w14:textId="15DF2A3B" w:rsidR="00EE3B0B" w:rsidRPr="005108B4" w:rsidRDefault="002C15CE" w:rsidP="002C15CE">
      <w:pPr>
        <w:pStyle w:val="Listenabsatz"/>
        <w:numPr>
          <w:ilvl w:val="0"/>
          <w:numId w:val="3"/>
        </w:numPr>
        <w:spacing w:after="0" w:line="280" w:lineRule="atLeast"/>
        <w:ind w:left="981" w:hanging="357"/>
        <w:rPr>
          <w:rFonts w:ascii="Arial" w:hAnsi="Arial" w:cs="Arial"/>
          <w:sz w:val="20"/>
          <w:szCs w:val="20"/>
        </w:rPr>
      </w:pPr>
      <w:r w:rsidRPr="00373EA7">
        <w:rPr>
          <w:rFonts w:ascii="Arial" w:hAnsi="Arial" w:cs="Arial"/>
          <w:sz w:val="20"/>
          <w:szCs w:val="20"/>
          <w:shd w:val="clear" w:color="auto" w:fill="BFBFBF" w:themeFill="background1" w:themeFillShade="BF"/>
        </w:rPr>
        <w:t>[</w:t>
      </w:r>
      <w:proofErr w:type="spellStart"/>
      <w:r w:rsidRPr="00373EA7">
        <w:rPr>
          <w:rFonts w:ascii="Arial" w:hAnsi="Arial" w:cs="Arial"/>
          <w:sz w:val="20"/>
          <w:szCs w:val="20"/>
          <w:shd w:val="clear" w:color="auto" w:fill="BFBFBF" w:themeFill="background1" w:themeFillShade="BF"/>
        </w:rPr>
        <w:t>Do</w:t>
      </w:r>
      <w:r>
        <w:rPr>
          <w:rFonts w:ascii="Arial" w:hAnsi="Arial" w:cs="Arial"/>
          <w:sz w:val="20"/>
          <w:szCs w:val="20"/>
          <w:shd w:val="clear" w:color="auto" w:fill="BFBFBF" w:themeFill="background1" w:themeFillShade="BF"/>
        </w:rPr>
        <w:t>c</w:t>
      </w:r>
      <w:r w:rsidRPr="00373EA7">
        <w:rPr>
          <w:rFonts w:ascii="Arial" w:hAnsi="Arial" w:cs="Arial"/>
          <w:sz w:val="20"/>
          <w:szCs w:val="20"/>
          <w:shd w:val="clear" w:color="auto" w:fill="BFBFBF" w:themeFill="background1" w:themeFillShade="BF"/>
        </w:rPr>
        <w:t>ument</w:t>
      </w:r>
      <w:proofErr w:type="spellEnd"/>
      <w:r w:rsidRPr="00373EA7">
        <w:rPr>
          <w:rFonts w:ascii="Arial" w:hAnsi="Arial" w:cs="Arial"/>
          <w:sz w:val="20"/>
          <w:szCs w:val="20"/>
          <w:shd w:val="clear" w:color="auto" w:fill="BFBFBF" w:themeFill="background1" w:themeFillShade="BF"/>
        </w:rPr>
        <w:t>]</w:t>
      </w:r>
      <w:r w:rsidR="00EE3B0B" w:rsidRPr="005108B4">
        <w:rPr>
          <w:highlight w:val="yellow"/>
        </w:rPr>
        <w:br w:type="page"/>
      </w:r>
    </w:p>
    <w:p w14:paraId="02A31A1A" w14:textId="038B3B76" w:rsidR="00EE3B0B" w:rsidRPr="002C15CE" w:rsidRDefault="00EE3B0B" w:rsidP="00EE3B0B">
      <w:pPr>
        <w:tabs>
          <w:tab w:val="left" w:pos="540"/>
        </w:tabs>
        <w:spacing w:before="480" w:after="360"/>
        <w:jc w:val="left"/>
        <w:outlineLvl w:val="0"/>
        <w:rPr>
          <w:bCs/>
          <w:lang w:val="en-US"/>
        </w:rPr>
      </w:pPr>
      <w:r w:rsidRPr="002C15CE">
        <w:rPr>
          <w:b/>
          <w:lang w:val="en-US"/>
        </w:rPr>
        <w:lastRenderedPageBreak/>
        <w:t>B.</w:t>
      </w:r>
      <w:r w:rsidRPr="002C15CE">
        <w:rPr>
          <w:b/>
          <w:lang w:val="en-US"/>
        </w:rPr>
        <w:tab/>
      </w:r>
      <w:r w:rsidR="002C15CE" w:rsidRPr="00E63C6A">
        <w:rPr>
          <w:b/>
          <w:lang w:val="en-US"/>
        </w:rPr>
        <w:t xml:space="preserve">Special Component </w:t>
      </w:r>
      <w:r w:rsidR="002C15CE" w:rsidRPr="00E63C6A">
        <w:rPr>
          <w:bCs/>
          <w:lang w:val="en-US"/>
        </w:rPr>
        <w:t>(check and complete where applicable)</w:t>
      </w:r>
    </w:p>
    <w:p w14:paraId="6362A720" w14:textId="77777777" w:rsidR="002C15CE" w:rsidRDefault="002C15CE" w:rsidP="002C15CE">
      <w:pPr>
        <w:keepNext/>
        <w:numPr>
          <w:ilvl w:val="0"/>
          <w:numId w:val="12"/>
        </w:numPr>
        <w:tabs>
          <w:tab w:val="clear" w:pos="720"/>
          <w:tab w:val="num" w:pos="567"/>
        </w:tabs>
        <w:spacing w:after="240" w:line="240" w:lineRule="auto"/>
        <w:ind w:left="567" w:hanging="567"/>
        <w:jc w:val="left"/>
        <w:rPr>
          <w:b/>
          <w:bCs/>
        </w:rPr>
      </w:pPr>
      <w:r>
        <w:rPr>
          <w:b/>
          <w:bCs/>
        </w:rPr>
        <w:t xml:space="preserve">Own Research </w:t>
      </w:r>
    </w:p>
    <w:p w14:paraId="27545EEC" w14:textId="4B1836D6" w:rsidR="002C15CE" w:rsidRPr="00B8035D" w:rsidRDefault="002C15CE" w:rsidP="002C15CE">
      <w:pPr>
        <w:keepNext/>
        <w:spacing w:after="240"/>
        <w:ind w:left="539"/>
        <w:rPr>
          <w:lang w:val="en-US"/>
        </w:rPr>
      </w:pPr>
      <w:r w:rsidRPr="00B8035D">
        <w:rPr>
          <w:lang w:val="en-US"/>
        </w:rPr>
        <w:t xml:space="preserve">The PhD candidate's research tasks are guided by § 6 of the Regulations for the General Outline of Rights and Responsibilities and correspond to the content of the doctoral agreement, which also addresses the PhD candidate's </w:t>
      </w:r>
      <w:r w:rsidR="00533E1A">
        <w:rPr>
          <w:lang w:val="en-US"/>
        </w:rPr>
        <w:t xml:space="preserve">personal </w:t>
      </w:r>
      <w:r w:rsidRPr="00B8035D">
        <w:rPr>
          <w:lang w:val="en-US"/>
        </w:rPr>
        <w:t>contribution. The doctoral agreement is an integral part of the individual outline of rights and responsibilities in accordance with § 9 para. 3 of the Regulations for the General Outline of Rights and Responsibilities.</w:t>
      </w:r>
    </w:p>
    <w:p w14:paraId="35F87114" w14:textId="24896086" w:rsidR="002C15CE" w:rsidRPr="00B8035D" w:rsidRDefault="002C15CE" w:rsidP="002C15CE">
      <w:pPr>
        <w:ind w:left="567" w:right="57"/>
        <w:rPr>
          <w:lang w:val="en-US"/>
        </w:rPr>
      </w:pPr>
      <w:r w:rsidRPr="00B8035D">
        <w:rPr>
          <w:lang w:val="en-US"/>
        </w:rPr>
        <w:t>The following minimum proportion of the working time specified in the employment contract must be spent on work that serves the applicant's own research in connection with the academic qualification, such as writing the dissertation, conducting field studies, collecting, and analyzing data or participating in conferences.</w:t>
      </w:r>
    </w:p>
    <w:p w14:paraId="1344F54F" w14:textId="77777777" w:rsidR="00CB2ABC" w:rsidRPr="002C15CE" w:rsidRDefault="00CB2ABC" w:rsidP="00EE3B0B">
      <w:pPr>
        <w:ind w:left="567" w:right="57"/>
        <w:rPr>
          <w:lang w:val="en-US"/>
        </w:rPr>
      </w:pPr>
    </w:p>
    <w:p w14:paraId="5B360BEA" w14:textId="3AD3ED7B" w:rsidR="002C15CE" w:rsidRPr="00B8035D" w:rsidRDefault="002C15CE" w:rsidP="002C15CE">
      <w:pPr>
        <w:tabs>
          <w:tab w:val="left" w:pos="567"/>
        </w:tabs>
        <w:spacing w:after="240"/>
        <w:ind w:left="539"/>
        <w:rPr>
          <w:color w:val="000000" w:themeColor="text1"/>
          <w:lang w:val="en-US"/>
        </w:rPr>
      </w:pPr>
      <w:r w:rsidRPr="00B8035D">
        <w:rPr>
          <w:color w:val="000000" w:themeColor="text1"/>
          <w:lang w:val="en-US"/>
        </w:rPr>
        <w:t xml:space="preserve">In addition, the PhD candidate is expected to make a </w:t>
      </w:r>
      <w:r w:rsidRPr="00B8035D">
        <w:rPr>
          <w:b/>
          <w:bCs/>
          <w:color w:val="000000" w:themeColor="text1"/>
          <w:lang w:val="en-US"/>
        </w:rPr>
        <w:t>personal contribution of 20%</w:t>
      </w:r>
      <w:r w:rsidRPr="00B8035D">
        <w:rPr>
          <w:color w:val="000000" w:themeColor="text1"/>
          <w:lang w:val="en-US"/>
        </w:rPr>
        <w:t xml:space="preserve"> of a full-time workload.</w:t>
      </w:r>
    </w:p>
    <w:p w14:paraId="43740173" w14:textId="77777777" w:rsidR="002C15CE" w:rsidRPr="00B8035D" w:rsidRDefault="002C15CE" w:rsidP="002C15CE">
      <w:pPr>
        <w:ind w:left="567" w:right="57"/>
        <w:rPr>
          <w:lang w:val="en-US"/>
        </w:rPr>
      </w:pPr>
    </w:p>
    <w:p w14:paraId="546872C4" w14:textId="02F8CBA5" w:rsidR="002C15CE" w:rsidRPr="00B8035D" w:rsidRDefault="002C15CE" w:rsidP="002C15CE">
      <w:pPr>
        <w:numPr>
          <w:ilvl w:val="0"/>
          <w:numId w:val="5"/>
        </w:numPr>
        <w:ind w:left="1134" w:right="57"/>
        <w:jc w:val="left"/>
        <w:rPr>
          <w:lang w:val="en-US"/>
        </w:rPr>
      </w:pPr>
      <w:r w:rsidRPr="00B8035D">
        <w:rPr>
          <w:lang w:val="en-US"/>
        </w:rPr>
        <w:t>Protected time for teaching and research assistants</w:t>
      </w:r>
      <w:r>
        <w:rPr>
          <w:lang w:val="en-US"/>
        </w:rPr>
        <w:t xml:space="preserve"> </w:t>
      </w:r>
      <w:r w:rsidR="00533E1A">
        <w:rPr>
          <w:lang w:val="en-US"/>
        </w:rPr>
        <w:t>–</w:t>
      </w:r>
      <w:r w:rsidRPr="00B8035D">
        <w:rPr>
          <w:lang w:val="en-US"/>
        </w:rPr>
        <w:t xml:space="preserve"> </w:t>
      </w:r>
      <w:r w:rsidR="00533E1A">
        <w:rPr>
          <w:lang w:val="en-US"/>
        </w:rPr>
        <w:t xml:space="preserve">at least </w:t>
      </w:r>
      <w:r w:rsidRPr="00B8035D">
        <w:rPr>
          <w:lang w:val="en-US"/>
        </w:rPr>
        <w:t>50 percent of the working time according to the employment contract and in any case no less than 30 percent of a full-time equivalent;</w:t>
      </w:r>
    </w:p>
    <w:p w14:paraId="4607A8D0" w14:textId="77777777" w:rsidR="002C15CE" w:rsidRPr="00B8035D" w:rsidRDefault="002C15CE" w:rsidP="002C15CE">
      <w:pPr>
        <w:ind w:left="1134" w:right="57"/>
        <w:jc w:val="left"/>
        <w:rPr>
          <w:lang w:val="en-US"/>
        </w:rPr>
      </w:pPr>
    </w:p>
    <w:p w14:paraId="2EE404B6" w14:textId="77777777" w:rsidR="002C15CE" w:rsidRPr="00B8035D" w:rsidRDefault="002C15CE" w:rsidP="002C15CE">
      <w:pPr>
        <w:ind w:left="1134" w:right="57"/>
        <w:jc w:val="left"/>
        <w:rPr>
          <w:lang w:val="en-US"/>
        </w:rPr>
      </w:pPr>
      <w:r w:rsidRPr="00B8035D">
        <w:rPr>
          <w:lang w:val="en-US"/>
        </w:rPr>
        <w:t xml:space="preserve">Workload </w:t>
      </w:r>
      <w:r w:rsidRPr="008E7493">
        <w:rPr>
          <w:lang w:val="en-US"/>
        </w:rPr>
        <w:t>according to the employment by means of an order (</w:t>
      </w:r>
      <w:proofErr w:type="spellStart"/>
      <w:r w:rsidRPr="008E7493">
        <w:rPr>
          <w:lang w:val="en-US"/>
        </w:rPr>
        <w:t>Verfügung</w:t>
      </w:r>
      <w:proofErr w:type="spellEnd"/>
      <w:r w:rsidRPr="008E7493">
        <w:rPr>
          <w:lang w:val="en-US"/>
        </w:rPr>
        <w:t xml:space="preserve">) </w:t>
      </w:r>
      <w:r w:rsidRPr="00B8035D">
        <w:rPr>
          <w:lang w:val="en-US"/>
        </w:rPr>
        <w:t xml:space="preserve">of </w:t>
      </w:r>
      <w:r>
        <w:fldChar w:fldCharType="begin">
          <w:ffData>
            <w:name w:val=""/>
            <w:enabled/>
            <w:calcOnExit w:val="0"/>
            <w:textInput>
              <w:default w:val="date"/>
            </w:textInput>
          </w:ffData>
        </w:fldChar>
      </w:r>
      <w:r w:rsidRPr="00B8035D">
        <w:rPr>
          <w:lang w:val="en-US"/>
        </w:rPr>
        <w:instrText xml:space="preserve"> FORMTEXT </w:instrText>
      </w:r>
      <w:r>
        <w:fldChar w:fldCharType="separate"/>
      </w:r>
      <w:r w:rsidRPr="00B8035D">
        <w:rPr>
          <w:noProof/>
          <w:lang w:val="en-US"/>
        </w:rPr>
        <w:t>date</w:t>
      </w:r>
      <w:r>
        <w:fldChar w:fldCharType="end"/>
      </w:r>
      <w:r w:rsidRPr="00B8035D">
        <w:rPr>
          <w:lang w:val="en-US"/>
        </w:rPr>
        <w:t xml:space="preserve">: % </w:t>
      </w:r>
    </w:p>
    <w:p w14:paraId="7C958917" w14:textId="1DA935B6" w:rsidR="002C15CE" w:rsidRPr="00B8035D" w:rsidRDefault="002C15CE" w:rsidP="002C15CE">
      <w:pPr>
        <w:ind w:left="1134" w:right="57"/>
        <w:jc w:val="left"/>
        <w:rPr>
          <w:lang w:val="en-US"/>
        </w:rPr>
      </w:pPr>
      <w:r w:rsidRPr="00B8035D">
        <w:rPr>
          <w:lang w:val="en-US"/>
        </w:rPr>
        <w:t xml:space="preserve">Protected time: </w:t>
      </w:r>
      <w:r w:rsidRPr="00292ED0">
        <w:fldChar w:fldCharType="begin">
          <w:ffData>
            <w:name w:val="Text3"/>
            <w:enabled/>
            <w:calcOnExit w:val="0"/>
            <w:textInput/>
          </w:ffData>
        </w:fldChar>
      </w:r>
      <w:r w:rsidRPr="00B8035D">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r w:rsidRPr="00B8035D">
        <w:rPr>
          <w:lang w:val="en-US"/>
        </w:rPr>
        <w:t xml:space="preserve"> %</w:t>
      </w:r>
    </w:p>
    <w:p w14:paraId="0FB9226E" w14:textId="77777777" w:rsidR="002C15CE" w:rsidRPr="002C15CE" w:rsidRDefault="002C15CE" w:rsidP="002C15CE">
      <w:pPr>
        <w:ind w:right="57"/>
        <w:jc w:val="left"/>
        <w:rPr>
          <w:lang w:val="en-US"/>
        </w:rPr>
      </w:pPr>
    </w:p>
    <w:p w14:paraId="4C6A9F2A" w14:textId="77777777" w:rsidR="002C15CE" w:rsidRPr="0048304D" w:rsidRDefault="002C15CE" w:rsidP="002C15CE">
      <w:pPr>
        <w:ind w:left="708" w:right="57"/>
        <w:jc w:val="left"/>
        <w:rPr>
          <w:u w:val="single"/>
        </w:rPr>
      </w:pPr>
      <w:proofErr w:type="spellStart"/>
      <w:r>
        <w:rPr>
          <w:u w:val="single"/>
        </w:rPr>
        <w:t>or</w:t>
      </w:r>
      <w:proofErr w:type="spellEnd"/>
      <w:r w:rsidRPr="0048304D">
        <w:rPr>
          <w:u w:val="single"/>
        </w:rPr>
        <w:t xml:space="preserve">: </w:t>
      </w:r>
    </w:p>
    <w:p w14:paraId="3168F9DB" w14:textId="77777777" w:rsidR="002C15CE" w:rsidRPr="006F3EEF" w:rsidRDefault="002C15CE" w:rsidP="002C15CE">
      <w:pPr>
        <w:ind w:right="57"/>
        <w:jc w:val="left"/>
      </w:pPr>
    </w:p>
    <w:p w14:paraId="23461A1B" w14:textId="480E694F" w:rsidR="002C15CE" w:rsidRPr="00B8035D" w:rsidRDefault="002C15CE" w:rsidP="002C15CE">
      <w:pPr>
        <w:numPr>
          <w:ilvl w:val="0"/>
          <w:numId w:val="5"/>
        </w:numPr>
        <w:ind w:left="1134" w:right="57"/>
        <w:jc w:val="left"/>
        <w:rPr>
          <w:lang w:val="en-US"/>
        </w:rPr>
      </w:pPr>
      <w:r w:rsidRPr="00B8035D">
        <w:rPr>
          <w:lang w:val="en-US"/>
        </w:rPr>
        <w:t>Protected time for doctoral candidate</w:t>
      </w:r>
      <w:r>
        <w:rPr>
          <w:lang w:val="en-US"/>
        </w:rPr>
        <w:t>s</w:t>
      </w:r>
      <w:r w:rsidRPr="00B8035D">
        <w:rPr>
          <w:lang w:val="en-US"/>
        </w:rPr>
        <w:t xml:space="preserve"> </w:t>
      </w:r>
      <w:r w:rsidR="00533E1A">
        <w:rPr>
          <w:lang w:val="en-US"/>
        </w:rPr>
        <w:t>–</w:t>
      </w:r>
      <w:r w:rsidRPr="00B8035D">
        <w:rPr>
          <w:lang w:val="en-US"/>
        </w:rPr>
        <w:t xml:space="preserve"> </w:t>
      </w:r>
      <w:r w:rsidR="00533E1A">
        <w:rPr>
          <w:lang w:val="en-US"/>
        </w:rPr>
        <w:t xml:space="preserve">at least </w:t>
      </w:r>
      <w:r w:rsidRPr="00B8035D">
        <w:rPr>
          <w:lang w:val="en-US"/>
        </w:rPr>
        <w:t>70 percent of a full-time equivalent;</w:t>
      </w:r>
    </w:p>
    <w:p w14:paraId="53644597" w14:textId="77777777" w:rsidR="002C15CE" w:rsidRPr="00B8035D" w:rsidRDefault="002C15CE" w:rsidP="002C15CE">
      <w:pPr>
        <w:ind w:left="1134" w:right="57"/>
        <w:jc w:val="left"/>
        <w:rPr>
          <w:lang w:val="en-US"/>
        </w:rPr>
      </w:pPr>
    </w:p>
    <w:p w14:paraId="48CE8C25" w14:textId="77777777" w:rsidR="002C15CE" w:rsidRPr="00B8035D" w:rsidRDefault="002C15CE" w:rsidP="002C15CE">
      <w:pPr>
        <w:ind w:left="1134" w:right="57"/>
        <w:jc w:val="left"/>
        <w:rPr>
          <w:lang w:val="en-US"/>
        </w:rPr>
      </w:pPr>
      <w:r w:rsidRPr="00B8035D">
        <w:rPr>
          <w:lang w:val="en-US"/>
        </w:rPr>
        <w:t xml:space="preserve">Workload </w:t>
      </w:r>
      <w:r w:rsidRPr="008E7493">
        <w:rPr>
          <w:lang w:val="en-US"/>
        </w:rPr>
        <w:t>according to the employment by means of an order (</w:t>
      </w:r>
      <w:proofErr w:type="spellStart"/>
      <w:r w:rsidRPr="008E7493">
        <w:rPr>
          <w:lang w:val="en-US"/>
        </w:rPr>
        <w:t>Verfügung</w:t>
      </w:r>
      <w:proofErr w:type="spellEnd"/>
      <w:r w:rsidRPr="008E7493">
        <w:rPr>
          <w:lang w:val="en-US"/>
        </w:rPr>
        <w:t xml:space="preserve">) </w:t>
      </w:r>
      <w:r w:rsidRPr="00B8035D">
        <w:rPr>
          <w:lang w:val="en-US"/>
        </w:rPr>
        <w:t xml:space="preserve">of </w:t>
      </w:r>
      <w:r>
        <w:fldChar w:fldCharType="begin">
          <w:ffData>
            <w:name w:val=""/>
            <w:enabled/>
            <w:calcOnExit w:val="0"/>
            <w:textInput>
              <w:default w:val="date"/>
            </w:textInput>
          </w:ffData>
        </w:fldChar>
      </w:r>
      <w:r w:rsidRPr="00B8035D">
        <w:rPr>
          <w:lang w:val="en-US"/>
        </w:rPr>
        <w:instrText xml:space="preserve"> FORMTEXT </w:instrText>
      </w:r>
      <w:r>
        <w:fldChar w:fldCharType="separate"/>
      </w:r>
      <w:r w:rsidRPr="00B8035D">
        <w:rPr>
          <w:noProof/>
          <w:lang w:val="en-US"/>
        </w:rPr>
        <w:t>date</w:t>
      </w:r>
      <w:r>
        <w:fldChar w:fldCharType="end"/>
      </w:r>
      <w:r w:rsidRPr="00B8035D">
        <w:rPr>
          <w:lang w:val="en-US"/>
        </w:rPr>
        <w:t xml:space="preserve">: % </w:t>
      </w:r>
    </w:p>
    <w:p w14:paraId="36E33C90" w14:textId="76DB5195" w:rsidR="002C15CE" w:rsidRPr="00B8035D" w:rsidRDefault="002C15CE" w:rsidP="002C15CE">
      <w:pPr>
        <w:ind w:left="1134" w:right="57"/>
        <w:jc w:val="left"/>
        <w:rPr>
          <w:lang w:val="en-US"/>
        </w:rPr>
      </w:pPr>
      <w:r w:rsidRPr="00B8035D">
        <w:rPr>
          <w:lang w:val="en-US"/>
        </w:rPr>
        <w:t xml:space="preserve">Protected time: </w:t>
      </w:r>
      <w:r w:rsidRPr="00292ED0">
        <w:fldChar w:fldCharType="begin">
          <w:ffData>
            <w:name w:val="Text3"/>
            <w:enabled/>
            <w:calcOnExit w:val="0"/>
            <w:textInput/>
          </w:ffData>
        </w:fldChar>
      </w:r>
      <w:r w:rsidRPr="00B8035D">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r w:rsidRPr="00B8035D">
        <w:rPr>
          <w:lang w:val="en-US"/>
        </w:rPr>
        <w:t xml:space="preserve"> % </w:t>
      </w:r>
    </w:p>
    <w:p w14:paraId="448C66F1" w14:textId="77777777" w:rsidR="00EE3B0B" w:rsidRPr="002C15CE" w:rsidRDefault="00EE3B0B" w:rsidP="006877D7">
      <w:pPr>
        <w:ind w:left="1134" w:right="57"/>
        <w:jc w:val="left"/>
        <w:rPr>
          <w:lang w:val="en-US"/>
        </w:rPr>
      </w:pPr>
    </w:p>
    <w:p w14:paraId="52A9AF8E" w14:textId="77777777" w:rsidR="00EE3B0B" w:rsidRPr="002C15CE" w:rsidRDefault="00EE3B0B" w:rsidP="00EE3B0B">
      <w:pPr>
        <w:tabs>
          <w:tab w:val="left" w:pos="567"/>
        </w:tabs>
        <w:spacing w:after="240"/>
        <w:ind w:left="539"/>
        <w:rPr>
          <w:lang w:val="en-US"/>
        </w:rPr>
      </w:pPr>
    </w:p>
    <w:p w14:paraId="52C0AA62" w14:textId="5413F512" w:rsidR="00EE3B0B" w:rsidRPr="00091868" w:rsidRDefault="002C15CE" w:rsidP="00373EA7">
      <w:pPr>
        <w:keepNext/>
        <w:numPr>
          <w:ilvl w:val="0"/>
          <w:numId w:val="12"/>
        </w:numPr>
        <w:tabs>
          <w:tab w:val="num" w:pos="786"/>
        </w:tabs>
        <w:spacing w:after="240" w:line="240" w:lineRule="auto"/>
        <w:jc w:val="left"/>
        <w:rPr>
          <w:b/>
          <w:bCs/>
        </w:rPr>
      </w:pPr>
      <w:r>
        <w:rPr>
          <w:b/>
          <w:bCs/>
        </w:rPr>
        <w:t>Teaching</w:t>
      </w:r>
      <w:r w:rsidR="00EE3B0B" w:rsidRPr="00091868">
        <w:rPr>
          <w:b/>
          <w:bCs/>
        </w:rPr>
        <w:t xml:space="preserve"> </w:t>
      </w:r>
      <w:r w:rsidR="000A09AE" w:rsidRPr="00C16577">
        <w:rPr>
          <w:color w:val="000000" w:themeColor="text1"/>
        </w:rPr>
        <w:fldChar w:fldCharType="begin">
          <w:ffData>
            <w:name w:val="Text3"/>
            <w:enabled/>
            <w:calcOnExit w:val="0"/>
            <w:textInput/>
          </w:ffData>
        </w:fldChar>
      </w:r>
      <w:r w:rsidR="000A09AE" w:rsidRPr="00C16577">
        <w:rPr>
          <w:color w:val="000000" w:themeColor="text1"/>
        </w:rPr>
        <w:instrText xml:space="preserve"> FORMTEXT </w:instrText>
      </w:r>
      <w:r w:rsidR="000A09AE" w:rsidRPr="00C16577">
        <w:rPr>
          <w:color w:val="000000" w:themeColor="text1"/>
        </w:rPr>
      </w:r>
      <w:r w:rsidR="000A09AE" w:rsidRPr="00C16577">
        <w:rPr>
          <w:color w:val="000000" w:themeColor="text1"/>
        </w:rPr>
        <w:fldChar w:fldCharType="separate"/>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t> </w:t>
      </w:r>
      <w:r w:rsidR="000A09AE" w:rsidRPr="00C16577">
        <w:rPr>
          <w:color w:val="000000" w:themeColor="text1"/>
        </w:rPr>
        <w:fldChar w:fldCharType="end"/>
      </w:r>
    </w:p>
    <w:p w14:paraId="44555C99" w14:textId="2409D601" w:rsidR="00EE3B0B" w:rsidRPr="002C15CE" w:rsidRDefault="002C15CE" w:rsidP="00EE3B0B">
      <w:pPr>
        <w:tabs>
          <w:tab w:val="left" w:pos="567"/>
        </w:tabs>
        <w:spacing w:after="240"/>
        <w:ind w:left="539"/>
        <w:rPr>
          <w:color w:val="000000" w:themeColor="text1"/>
          <w:lang w:val="en-US"/>
        </w:rPr>
      </w:pPr>
      <w:r w:rsidRPr="008E0E54">
        <w:rPr>
          <w:color w:val="000000" w:themeColor="text1"/>
          <w:lang w:val="en-US"/>
        </w:rPr>
        <w:t>Percentage of a full-time workload:</w:t>
      </w:r>
      <w:r w:rsidR="00EE3B0B" w:rsidRPr="002C15CE">
        <w:rPr>
          <w:color w:val="000000" w:themeColor="text1"/>
          <w:lang w:val="en-US"/>
        </w:rPr>
        <w:tab/>
      </w:r>
      <w:r w:rsidR="00EE3B0B" w:rsidRPr="00C16577">
        <w:rPr>
          <w:color w:val="000000" w:themeColor="text1"/>
        </w:rPr>
        <w:fldChar w:fldCharType="begin">
          <w:ffData>
            <w:name w:val="Text3"/>
            <w:enabled/>
            <w:calcOnExit w:val="0"/>
            <w:textInput/>
          </w:ffData>
        </w:fldChar>
      </w:r>
      <w:r w:rsidR="00EE3B0B" w:rsidRPr="002C15CE">
        <w:rPr>
          <w:color w:val="000000" w:themeColor="text1"/>
          <w:lang w:val="en-US"/>
        </w:rPr>
        <w:instrText xml:space="preserve"> FORMTEXT </w:instrText>
      </w:r>
      <w:r w:rsidR="00EE3B0B" w:rsidRPr="00C16577">
        <w:rPr>
          <w:color w:val="000000" w:themeColor="text1"/>
        </w:rPr>
      </w:r>
      <w:r w:rsidR="00EE3B0B" w:rsidRPr="00C16577">
        <w:rPr>
          <w:color w:val="000000" w:themeColor="text1"/>
        </w:rPr>
        <w:fldChar w:fldCharType="separate"/>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fldChar w:fldCharType="end"/>
      </w:r>
      <w:r w:rsidR="00EE3B0B" w:rsidRPr="002C15CE">
        <w:rPr>
          <w:color w:val="000000" w:themeColor="text1"/>
          <w:lang w:val="en-US"/>
        </w:rPr>
        <w:t>%</w:t>
      </w:r>
    </w:p>
    <w:p w14:paraId="23BFBDC3" w14:textId="77777777" w:rsidR="002C15CE" w:rsidRPr="00533E1A" w:rsidRDefault="00B70ADD"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533E1A">
        <w:rPr>
          <w:lang w:val="en-US"/>
        </w:rPr>
        <w:instrText xml:space="preserve"> FORMCHECKBOX </w:instrText>
      </w:r>
      <w:r w:rsidRPr="00292ED0">
        <w:fldChar w:fldCharType="separate"/>
      </w:r>
      <w:r w:rsidRPr="00292ED0">
        <w:fldChar w:fldCharType="end"/>
      </w:r>
      <w:r w:rsidRPr="00533E1A">
        <w:rPr>
          <w:lang w:val="en-US"/>
        </w:rPr>
        <w:tab/>
      </w:r>
      <w:r w:rsidR="002C15CE" w:rsidRPr="00533E1A">
        <w:rPr>
          <w:lang w:val="en-US"/>
        </w:rPr>
        <w:t xml:space="preserve">Teaching courses, in particular seminars </w:t>
      </w:r>
    </w:p>
    <w:p w14:paraId="2BDF1D77" w14:textId="7C2EA012" w:rsidR="002C15CE" w:rsidRPr="002C15CE"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C15CE">
        <w:rPr>
          <w:lang w:val="en-US"/>
        </w:rPr>
        <w:instrText xml:space="preserve"> FORMCHECKBOX </w:instrText>
      </w:r>
      <w:r w:rsidRPr="00292ED0">
        <w:fldChar w:fldCharType="separate"/>
      </w:r>
      <w:r w:rsidRPr="00292ED0">
        <w:fldChar w:fldCharType="end"/>
      </w:r>
      <w:r w:rsidRPr="002C15CE">
        <w:rPr>
          <w:lang w:val="en-US"/>
        </w:rPr>
        <w:tab/>
      </w:r>
      <w:r w:rsidR="002C15CE" w:rsidRPr="008E0E54">
        <w:rPr>
          <w:lang w:val="en-US"/>
        </w:rPr>
        <w:t>Correction of written work (</w:t>
      </w:r>
      <w:r w:rsidR="002C15CE">
        <w:rPr>
          <w:lang w:val="en-US"/>
        </w:rPr>
        <w:t>e.g.</w:t>
      </w:r>
      <w:r w:rsidR="002C15CE" w:rsidRPr="008E0E54">
        <w:rPr>
          <w:lang w:val="en-US"/>
        </w:rPr>
        <w:t xml:space="preserve">: case studies, seminar papers, </w:t>
      </w:r>
      <w:r w:rsidR="002C15CE">
        <w:rPr>
          <w:lang w:val="en-US"/>
        </w:rPr>
        <w:t>written exams</w:t>
      </w:r>
      <w:r w:rsidR="002C15CE" w:rsidRPr="008E0E54">
        <w:rPr>
          <w:lang w:val="en-US"/>
        </w:rPr>
        <w:t>, including discussion of the work with the students)</w:t>
      </w:r>
    </w:p>
    <w:p w14:paraId="7CB819A6" w14:textId="2F00F373" w:rsidR="00EE3B0B" w:rsidRPr="002C15CE"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C15CE">
        <w:rPr>
          <w:lang w:val="en-US"/>
        </w:rPr>
        <w:instrText xml:space="preserve"> FORMCHECKBOX </w:instrText>
      </w:r>
      <w:r w:rsidRPr="00292ED0">
        <w:fldChar w:fldCharType="separate"/>
      </w:r>
      <w:r w:rsidRPr="00292ED0">
        <w:fldChar w:fldCharType="end"/>
      </w:r>
      <w:r w:rsidRPr="002C15CE">
        <w:rPr>
          <w:lang w:val="en-US"/>
        </w:rPr>
        <w:tab/>
      </w:r>
      <w:r w:rsidR="002C15CE" w:rsidRPr="002C15CE">
        <w:rPr>
          <w:lang w:val="en-US"/>
        </w:rPr>
        <w:t>Conducting oral examination discussions</w:t>
      </w:r>
    </w:p>
    <w:p w14:paraId="13BEDE03" w14:textId="35E4F285" w:rsidR="00EE3B0B" w:rsidRPr="002C15CE"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C15CE">
        <w:rPr>
          <w:lang w:val="en-US"/>
        </w:rPr>
        <w:instrText xml:space="preserve"> FORMCHECKBOX </w:instrText>
      </w:r>
      <w:r w:rsidRPr="00292ED0">
        <w:fldChar w:fldCharType="separate"/>
      </w:r>
      <w:r w:rsidRPr="00292ED0">
        <w:fldChar w:fldCharType="end"/>
      </w:r>
      <w:r w:rsidRPr="002C15CE">
        <w:rPr>
          <w:lang w:val="en-US"/>
        </w:rPr>
        <w:tab/>
      </w:r>
      <w:r w:rsidR="000F54DC" w:rsidRPr="00533E1A">
        <w:rPr>
          <w:lang w:val="en-US"/>
        </w:rPr>
        <w:t>Implementation of tutorials</w:t>
      </w:r>
    </w:p>
    <w:p w14:paraId="722127E2" w14:textId="11B92E64" w:rsidR="00EE3B0B" w:rsidRPr="002C15CE"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2C15CE">
        <w:rPr>
          <w:lang w:val="en-US"/>
        </w:rPr>
        <w:instrText xml:space="preserve"> FORMCHECKBOX </w:instrText>
      </w:r>
      <w:r w:rsidRPr="00292ED0">
        <w:fldChar w:fldCharType="separate"/>
      </w:r>
      <w:r w:rsidRPr="00292ED0">
        <w:fldChar w:fldCharType="end"/>
      </w:r>
      <w:r w:rsidRPr="002C15CE">
        <w:rPr>
          <w:lang w:val="en-US"/>
        </w:rPr>
        <w:tab/>
      </w:r>
      <w:r w:rsidR="002C15CE" w:rsidRPr="002C15CE">
        <w:rPr>
          <w:lang w:val="en-US"/>
        </w:rPr>
        <w:t>Developing tasks and proposed solutions for examinations, seminars, exercises, colloquia, etc.</w:t>
      </w:r>
    </w:p>
    <w:p w14:paraId="7D040A46" w14:textId="6DE0D6C2" w:rsidR="00EE3B0B" w:rsidRPr="000F54DC" w:rsidRDefault="00EE3B0B" w:rsidP="00EE3B0B">
      <w:pPr>
        <w:tabs>
          <w:tab w:val="left" w:pos="900"/>
        </w:tabs>
        <w:spacing w:after="240"/>
        <w:ind w:left="900" w:hanging="361"/>
        <w:jc w:val="left"/>
        <w:rPr>
          <w:lang w:val="en-US"/>
        </w:rPr>
      </w:pPr>
      <w:r w:rsidRPr="00292ED0">
        <w:lastRenderedPageBreak/>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8E0E54">
        <w:rPr>
          <w:lang w:val="en-US"/>
        </w:rPr>
        <w:t>Organization and administrative handling of exams</w:t>
      </w:r>
    </w:p>
    <w:p w14:paraId="09A3D1C6" w14:textId="4FC2FE3D" w:rsidR="00EE3B0B" w:rsidRPr="000F54DC" w:rsidRDefault="00EE3B0B" w:rsidP="00EE3B0B">
      <w:pPr>
        <w:tabs>
          <w:tab w:val="left" w:pos="900"/>
        </w:tabs>
        <w:spacing w:after="240"/>
        <w:ind w:left="900" w:hanging="361"/>
        <w:jc w:val="left"/>
        <w:rPr>
          <w:lang w:val="en-US"/>
        </w:rPr>
      </w:pPr>
      <w:r w:rsidRPr="00292ED0">
        <w:fldChar w:fldCharType="begin">
          <w:ffData>
            <w:name w:val=""/>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8E0E54">
        <w:rPr>
          <w:lang w:val="en-US"/>
        </w:rPr>
        <w:t>Supervision or mentoring of students</w:t>
      </w:r>
    </w:p>
    <w:p w14:paraId="6CB34CA1" w14:textId="77777777" w:rsidR="00EE3B0B" w:rsidRPr="00292ED0"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5"/>
            <w:enabled/>
            <w:calcOnExit w:val="0"/>
            <w:textInput/>
          </w:ffData>
        </w:fldChar>
      </w:r>
      <w:bookmarkStart w:id="4" w:name="Text5"/>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bookmarkEnd w:id="4"/>
    </w:p>
    <w:p w14:paraId="358FA311" w14:textId="77777777" w:rsidR="00EE3B0B"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bookmarkStart w:id="5" w:name="Text6"/>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bookmarkEnd w:id="5"/>
    </w:p>
    <w:p w14:paraId="626F9046" w14:textId="77777777" w:rsidR="00EE3B0B" w:rsidRDefault="00EE3B0B" w:rsidP="00EE3B0B">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p>
    <w:p w14:paraId="6CFECA1C" w14:textId="77777777" w:rsidR="00EE3B0B" w:rsidRPr="00292ED0" w:rsidRDefault="00EE3B0B" w:rsidP="00EE3B0B">
      <w:pPr>
        <w:spacing w:after="240"/>
        <w:ind w:left="900" w:hanging="361"/>
        <w:jc w:val="left"/>
      </w:pPr>
    </w:p>
    <w:p w14:paraId="059C779B" w14:textId="09540348" w:rsidR="00EE3B0B" w:rsidRPr="00C16057" w:rsidRDefault="000F54DC" w:rsidP="00373EA7">
      <w:pPr>
        <w:keepNext/>
        <w:numPr>
          <w:ilvl w:val="0"/>
          <w:numId w:val="12"/>
        </w:numPr>
        <w:tabs>
          <w:tab w:val="num" w:pos="786"/>
        </w:tabs>
        <w:spacing w:after="240" w:line="240" w:lineRule="auto"/>
        <w:jc w:val="left"/>
        <w:rPr>
          <w:b/>
          <w:bCs/>
        </w:rPr>
      </w:pPr>
      <w:r>
        <w:rPr>
          <w:b/>
          <w:bCs/>
        </w:rPr>
        <w:t>Further Tasks</w:t>
      </w:r>
    </w:p>
    <w:p w14:paraId="5EA52A48" w14:textId="1A14AA9F" w:rsidR="00EE3B0B" w:rsidRPr="000F54DC" w:rsidRDefault="000F54DC" w:rsidP="00EE3B0B">
      <w:pPr>
        <w:tabs>
          <w:tab w:val="left" w:pos="567"/>
        </w:tabs>
        <w:spacing w:after="240"/>
        <w:ind w:left="539"/>
        <w:rPr>
          <w:color w:val="000000" w:themeColor="text1"/>
          <w:lang w:val="en-US"/>
        </w:rPr>
      </w:pPr>
      <w:r w:rsidRPr="00863CB2">
        <w:rPr>
          <w:color w:val="000000" w:themeColor="text1"/>
          <w:lang w:val="en-US"/>
        </w:rPr>
        <w:t>Percentage of a full-time workload:</w:t>
      </w:r>
      <w:r w:rsidR="00EE3B0B" w:rsidRPr="000F54DC">
        <w:rPr>
          <w:color w:val="000000" w:themeColor="text1"/>
          <w:lang w:val="en-US"/>
        </w:rPr>
        <w:tab/>
      </w:r>
      <w:r w:rsidR="00EE3B0B" w:rsidRPr="00C16577">
        <w:rPr>
          <w:color w:val="000000" w:themeColor="text1"/>
        </w:rPr>
        <w:fldChar w:fldCharType="begin">
          <w:ffData>
            <w:name w:val="Text3"/>
            <w:enabled/>
            <w:calcOnExit w:val="0"/>
            <w:textInput/>
          </w:ffData>
        </w:fldChar>
      </w:r>
      <w:r w:rsidR="00EE3B0B" w:rsidRPr="000F54DC">
        <w:rPr>
          <w:color w:val="000000" w:themeColor="text1"/>
          <w:lang w:val="en-US"/>
        </w:rPr>
        <w:instrText xml:space="preserve"> FORMTEXT </w:instrText>
      </w:r>
      <w:r w:rsidR="00EE3B0B" w:rsidRPr="00C16577">
        <w:rPr>
          <w:color w:val="000000" w:themeColor="text1"/>
        </w:rPr>
      </w:r>
      <w:r w:rsidR="00EE3B0B" w:rsidRPr="00C16577">
        <w:rPr>
          <w:color w:val="000000" w:themeColor="text1"/>
        </w:rPr>
        <w:fldChar w:fldCharType="separate"/>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t> </w:t>
      </w:r>
      <w:r w:rsidR="00EE3B0B" w:rsidRPr="00C16577">
        <w:rPr>
          <w:color w:val="000000" w:themeColor="text1"/>
        </w:rPr>
        <w:fldChar w:fldCharType="end"/>
      </w:r>
      <w:r w:rsidR="00EE3B0B" w:rsidRPr="000F54DC">
        <w:rPr>
          <w:color w:val="000000" w:themeColor="text1"/>
          <w:lang w:val="en-US"/>
        </w:rPr>
        <w:t xml:space="preserve"> %</w:t>
      </w:r>
    </w:p>
    <w:p w14:paraId="4452ECA9" w14:textId="68FC6E42" w:rsidR="00E54080" w:rsidRPr="000F54DC" w:rsidRDefault="00E54080" w:rsidP="00B70ADD">
      <w:pPr>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Pr>
          <w:lang w:val="en-US"/>
        </w:rPr>
        <w:t>S</w:t>
      </w:r>
      <w:r w:rsidR="000F54DC" w:rsidRPr="000F54DC">
        <w:rPr>
          <w:lang w:val="en-US"/>
        </w:rPr>
        <w:t>upporting research at the chair or in the research project (e.g. assisting in publications</w:t>
      </w:r>
      <w:r w:rsidR="00533E1A">
        <w:rPr>
          <w:lang w:val="en-US"/>
        </w:rPr>
        <w:t xml:space="preserve"> with search for material, </w:t>
      </w:r>
      <w:r w:rsidR="000F54DC" w:rsidRPr="000F54DC">
        <w:rPr>
          <w:lang w:val="en-US"/>
        </w:rPr>
        <w:t>compiling lists, corrections, checking citations and footnotes; co-organizing conferences and events)</w:t>
      </w:r>
    </w:p>
    <w:p w14:paraId="22B5499B" w14:textId="371EDB87" w:rsidR="00B70ADD" w:rsidRPr="000F54DC" w:rsidRDefault="00B70ADD" w:rsidP="00B70ADD">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0F54DC">
        <w:rPr>
          <w:lang w:val="en-US"/>
        </w:rPr>
        <w:t>supporting teaching at the chair (e.g. assisting with the design of courses such as lectures, tutorials, colloquia, seminars)</w:t>
      </w:r>
    </w:p>
    <w:p w14:paraId="35ED15B7" w14:textId="3F956D9C" w:rsidR="00FF5C54" w:rsidRPr="000F54DC" w:rsidRDefault="00FF5C54" w:rsidP="00FF5C54">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0F54DC">
        <w:rPr>
          <w:lang w:val="en-US"/>
        </w:rPr>
        <w:t>Support with the organization and administrative implementation of examinations (e.g. sitting in on oral examinations (taking minutes); assistance with the correction of written work)</w:t>
      </w:r>
    </w:p>
    <w:p w14:paraId="0D153D82" w14:textId="2E5C14E5" w:rsidR="00EE3B0B" w:rsidRPr="000F54DC" w:rsidRDefault="000A4387" w:rsidP="00533E1A">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0F54DC">
        <w:rPr>
          <w:lang w:val="en-US"/>
        </w:rPr>
        <w:t>Processing of day-to-day business and completion of work in connection with administration at the institute or seminar</w:t>
      </w:r>
    </w:p>
    <w:p w14:paraId="02E55396" w14:textId="44F3ECDD" w:rsidR="00EE3B0B" w:rsidRPr="000F54DC" w:rsidRDefault="00EE3B0B" w:rsidP="00EE3B0B">
      <w:pPr>
        <w:tabs>
          <w:tab w:val="left" w:pos="900"/>
        </w:tabs>
        <w:spacing w:after="240"/>
        <w:ind w:left="900" w:hanging="361"/>
        <w:jc w:val="left"/>
        <w:rPr>
          <w:lang w:val="en-US"/>
        </w:rPr>
      </w:pPr>
      <w:r w:rsidRPr="00292ED0">
        <w:fldChar w:fldCharType="begin">
          <w:ffData>
            <w:name w:val="Kontrollkästchen1"/>
            <w:enabled/>
            <w:calcOnExit w:val="0"/>
            <w:checkBox>
              <w:sizeAuto/>
              <w:default w:val="0"/>
            </w:checkBox>
          </w:ffData>
        </w:fldChar>
      </w:r>
      <w:r w:rsidRPr="000F54DC">
        <w:rPr>
          <w:lang w:val="en-US"/>
        </w:rPr>
        <w:instrText xml:space="preserve"> FORMCHECKBOX </w:instrText>
      </w:r>
      <w:r w:rsidRPr="00292ED0">
        <w:fldChar w:fldCharType="separate"/>
      </w:r>
      <w:r w:rsidRPr="00292ED0">
        <w:fldChar w:fldCharType="end"/>
      </w:r>
      <w:r w:rsidRPr="000F54DC">
        <w:rPr>
          <w:lang w:val="en-US"/>
        </w:rPr>
        <w:tab/>
      </w:r>
      <w:r w:rsidR="000F54DC" w:rsidRPr="00863CB2">
        <w:rPr>
          <w:lang w:val="en-US"/>
        </w:rPr>
        <w:t>Managing databases (e.g. research database)</w:t>
      </w:r>
    </w:p>
    <w:p w14:paraId="32C458AE" w14:textId="1A499063" w:rsidR="00EE3B0B" w:rsidRPr="00292ED0" w:rsidRDefault="00EE3B0B" w:rsidP="00EE3B0B">
      <w:pPr>
        <w:spacing w:after="240"/>
        <w:ind w:left="900" w:hanging="361"/>
        <w:jc w:val="left"/>
        <w:rPr>
          <w:lang w:val="it-IT"/>
        </w:rPr>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000F54DC" w:rsidRPr="00863CB2">
        <w:t xml:space="preserve">Committee </w:t>
      </w:r>
      <w:proofErr w:type="spellStart"/>
      <w:r w:rsidR="000F54DC" w:rsidRPr="00863CB2">
        <w:t>work</w:t>
      </w:r>
      <w:proofErr w:type="spellEnd"/>
    </w:p>
    <w:p w14:paraId="318AC95E" w14:textId="77777777" w:rsidR="00EE3B0B" w:rsidRPr="00292ED0" w:rsidRDefault="00EE3B0B" w:rsidP="00EE3B0B">
      <w:pPr>
        <w:spacing w:after="240"/>
        <w:ind w:left="900" w:hanging="361"/>
        <w:jc w:val="left"/>
        <w:rPr>
          <w:lang w:val="it-IT"/>
        </w:rPr>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rPr>
          <w:noProof/>
        </w:rPr>
        <w:t> </w:t>
      </w:r>
      <w:r w:rsidRPr="00292ED0">
        <w:rPr>
          <w:noProof/>
        </w:rPr>
        <w:t> </w:t>
      </w:r>
      <w:r w:rsidRPr="00292ED0">
        <w:rPr>
          <w:noProof/>
        </w:rPr>
        <w:t> </w:t>
      </w:r>
      <w:r w:rsidRPr="00292ED0">
        <w:rPr>
          <w:noProof/>
        </w:rPr>
        <w:t> </w:t>
      </w:r>
      <w:r w:rsidRPr="00292ED0">
        <w:rPr>
          <w:noProof/>
        </w:rPr>
        <w:t> </w:t>
      </w:r>
      <w:r w:rsidRPr="00292ED0">
        <w:fldChar w:fldCharType="end"/>
      </w:r>
    </w:p>
    <w:p w14:paraId="345BEC2F" w14:textId="0B7B98CD" w:rsidR="00EE3B0B" w:rsidRDefault="00EE3B0B" w:rsidP="00BA5404">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
            <w:enabled/>
            <w:calcOnExit w:val="0"/>
            <w:textInput/>
          </w:ffData>
        </w:fldChar>
      </w:r>
      <w:r w:rsidRPr="00292ED0">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p>
    <w:p w14:paraId="5931E7CA" w14:textId="77777777" w:rsidR="00BA5404" w:rsidRPr="00BA5404" w:rsidRDefault="00BA5404" w:rsidP="00BA5404">
      <w:pPr>
        <w:spacing w:after="240"/>
        <w:ind w:left="900" w:hanging="361"/>
        <w:jc w:val="left"/>
      </w:pPr>
      <w:r w:rsidRPr="00292ED0">
        <w:fldChar w:fldCharType="begin">
          <w:ffData>
            <w:name w:val="Kontrollkästchen1"/>
            <w:enabled/>
            <w:calcOnExit w:val="0"/>
            <w:checkBox>
              <w:sizeAuto/>
              <w:default w:val="0"/>
            </w:checkBox>
          </w:ffData>
        </w:fldChar>
      </w:r>
      <w:r w:rsidRPr="00292ED0">
        <w:instrText xml:space="preserve"> FORMCHECKBOX </w:instrText>
      </w:r>
      <w:r w:rsidRPr="00292ED0">
        <w:fldChar w:fldCharType="separate"/>
      </w:r>
      <w:r w:rsidRPr="00292ED0">
        <w:fldChar w:fldCharType="end"/>
      </w:r>
      <w:r w:rsidRPr="00292ED0">
        <w:tab/>
      </w:r>
      <w:r w:rsidRPr="00292ED0">
        <w:fldChar w:fldCharType="begin">
          <w:ffData>
            <w:name w:val="Text6"/>
            <w:enabled/>
            <w:calcOnExit w:val="0"/>
            <w:textInput/>
          </w:ffData>
        </w:fldChar>
      </w:r>
      <w:r w:rsidRPr="00292ED0">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p>
    <w:p w14:paraId="2C050F8A" w14:textId="77777777" w:rsidR="00BA5404" w:rsidRPr="00292ED0" w:rsidRDefault="00BA5404" w:rsidP="00EE3B0B">
      <w:pPr>
        <w:ind w:left="910" w:hanging="371"/>
        <w:jc w:val="left"/>
        <w:rPr>
          <w:lang w:val="it-IT"/>
        </w:rPr>
      </w:pPr>
    </w:p>
    <w:p w14:paraId="45809EC7" w14:textId="77777777" w:rsidR="00EE3B0B" w:rsidRDefault="00EE3B0B" w:rsidP="00EE3B0B">
      <w:pPr>
        <w:jc w:val="left"/>
        <w:rPr>
          <w:lang w:val="it-IT"/>
        </w:rPr>
      </w:pPr>
    </w:p>
    <w:p w14:paraId="385EDCAE" w14:textId="024183DA" w:rsidR="00EE3B0B" w:rsidRDefault="006877D7" w:rsidP="00AE3F14">
      <w:pPr>
        <w:spacing w:line="240" w:lineRule="auto"/>
        <w:jc w:val="left"/>
        <w:rPr>
          <w:lang w:val="it-IT"/>
        </w:rPr>
      </w:pPr>
      <w:r>
        <w:rPr>
          <w:lang w:val="it-IT"/>
        </w:rPr>
        <w:br w:type="page"/>
      </w:r>
    </w:p>
    <w:p w14:paraId="7FCF7037" w14:textId="77777777" w:rsidR="000F54DC" w:rsidRPr="00863CB2" w:rsidRDefault="000F54DC" w:rsidP="000F54DC">
      <w:pPr>
        <w:keepNext/>
        <w:numPr>
          <w:ilvl w:val="0"/>
          <w:numId w:val="13"/>
        </w:numPr>
        <w:tabs>
          <w:tab w:val="num" w:pos="786"/>
        </w:tabs>
        <w:spacing w:after="240" w:line="240" w:lineRule="auto"/>
        <w:jc w:val="left"/>
        <w:rPr>
          <w:b/>
          <w:bCs/>
          <w:lang w:val="en-US"/>
        </w:rPr>
      </w:pPr>
      <w:r w:rsidRPr="00863CB2">
        <w:rPr>
          <w:b/>
          <w:bCs/>
          <w:lang w:val="en-US"/>
        </w:rPr>
        <w:lastRenderedPageBreak/>
        <w:t xml:space="preserve">Temporary </w:t>
      </w:r>
      <w:r>
        <w:rPr>
          <w:b/>
          <w:bCs/>
          <w:lang w:val="en-US"/>
        </w:rPr>
        <w:t>A</w:t>
      </w:r>
      <w:r w:rsidRPr="00863CB2">
        <w:rPr>
          <w:b/>
          <w:bCs/>
          <w:lang w:val="en-US"/>
        </w:rPr>
        <w:t xml:space="preserve">dditional </w:t>
      </w:r>
      <w:r>
        <w:rPr>
          <w:b/>
          <w:bCs/>
          <w:lang w:val="en-US"/>
        </w:rPr>
        <w:t>E</w:t>
      </w:r>
      <w:r w:rsidRPr="00863CB2">
        <w:rPr>
          <w:b/>
          <w:bCs/>
          <w:lang w:val="en-US"/>
        </w:rPr>
        <w:t>mployment</w:t>
      </w:r>
    </w:p>
    <w:p w14:paraId="5410EA23" w14:textId="77777777" w:rsidR="000F54DC" w:rsidRPr="00863CB2" w:rsidRDefault="000F54DC" w:rsidP="000F54DC">
      <w:pPr>
        <w:ind w:right="57"/>
        <w:rPr>
          <w:lang w:val="en-US"/>
        </w:rPr>
      </w:pPr>
      <w:r w:rsidRPr="00863CB2">
        <w:rPr>
          <w:lang w:val="en-US"/>
        </w:rPr>
        <w:t>Temporary employment in another function for tasks not directly relevant to the qualification is possible.</w:t>
      </w:r>
    </w:p>
    <w:p w14:paraId="27F319CE" w14:textId="77777777" w:rsidR="000F54DC" w:rsidRPr="00863CB2" w:rsidRDefault="000F54DC" w:rsidP="000F54DC">
      <w:pPr>
        <w:ind w:right="57"/>
        <w:rPr>
          <w:vertAlign w:val="superscript"/>
          <w:lang w:val="en-US"/>
        </w:rPr>
      </w:pPr>
    </w:p>
    <w:p w14:paraId="3431CC8D" w14:textId="3A3369A7" w:rsidR="000F54DC" w:rsidRDefault="000F54DC" w:rsidP="000F54DC">
      <w:pPr>
        <w:jc w:val="left"/>
        <w:rPr>
          <w:lang w:val="en-US"/>
        </w:rPr>
      </w:pPr>
      <w:r w:rsidRPr="00863CB2">
        <w:rPr>
          <w:lang w:val="en-US"/>
        </w:rPr>
        <w:t xml:space="preserve">The additional employment does not lead to an increase in the proportion of working hours for the own research in accordance with § 6 </w:t>
      </w:r>
      <w:r w:rsidR="005A2C88">
        <w:rPr>
          <w:lang w:val="en-US"/>
        </w:rPr>
        <w:t xml:space="preserve">of the </w:t>
      </w:r>
      <w:r w:rsidR="005A2C88" w:rsidRPr="006E73C4">
        <w:rPr>
          <w:lang w:val="en-US"/>
        </w:rPr>
        <w:t>Regulations for the General Outline of Rights and Responsibilities</w:t>
      </w:r>
      <w:r w:rsidR="005A2C88" w:rsidRPr="00863CB2">
        <w:rPr>
          <w:lang w:val="en-US"/>
        </w:rPr>
        <w:t xml:space="preserve"> </w:t>
      </w:r>
      <w:r w:rsidRPr="00863CB2">
        <w:rPr>
          <w:lang w:val="en-US"/>
        </w:rPr>
        <w:t>and must not hinder the qualification objective.</w:t>
      </w:r>
    </w:p>
    <w:p w14:paraId="75811975" w14:textId="77777777" w:rsidR="000F54DC" w:rsidRPr="00863CB2" w:rsidRDefault="000F54DC" w:rsidP="000F54DC">
      <w:pPr>
        <w:jc w:val="left"/>
        <w:rPr>
          <w:vertAlign w:val="superscript"/>
          <w:lang w:val="en-US"/>
        </w:rPr>
      </w:pPr>
    </w:p>
    <w:p w14:paraId="74BA8E58" w14:textId="052CB0E0" w:rsidR="000F54DC" w:rsidRPr="00863CB2" w:rsidRDefault="000F54DC" w:rsidP="000F54DC">
      <w:pPr>
        <w:jc w:val="left"/>
        <w:rPr>
          <w:lang w:val="en-US"/>
        </w:rPr>
      </w:pPr>
      <w:r w:rsidRPr="00863CB2">
        <w:rPr>
          <w:lang w:val="en-US"/>
        </w:rPr>
        <w:t>The order (</w:t>
      </w:r>
      <w:proofErr w:type="spellStart"/>
      <w:r w:rsidRPr="00863CB2">
        <w:rPr>
          <w:lang w:val="en-US"/>
        </w:rPr>
        <w:t>Verfügung</w:t>
      </w:r>
      <w:proofErr w:type="spellEnd"/>
      <w:r w:rsidRPr="00863CB2">
        <w:rPr>
          <w:lang w:val="en-US"/>
        </w:rPr>
        <w:t xml:space="preserve">) for </w:t>
      </w:r>
      <w:r>
        <w:rPr>
          <w:lang w:val="en-US"/>
        </w:rPr>
        <w:t>additional</w:t>
      </w:r>
      <w:r w:rsidRPr="00863CB2">
        <w:rPr>
          <w:lang w:val="en-US"/>
        </w:rPr>
        <w:t xml:space="preserve"> employment is</w:t>
      </w:r>
      <w:r>
        <w:rPr>
          <w:lang w:val="en-US"/>
        </w:rPr>
        <w:t xml:space="preserve"> made</w:t>
      </w:r>
      <w:r w:rsidRPr="00863CB2">
        <w:rPr>
          <w:lang w:val="en-US"/>
        </w:rPr>
        <w:t xml:space="preserve"> separately</w:t>
      </w:r>
      <w:r>
        <w:rPr>
          <w:lang w:val="en-US"/>
        </w:rPr>
        <w:t>.</w:t>
      </w:r>
    </w:p>
    <w:p w14:paraId="0D85BD13" w14:textId="77777777" w:rsidR="00EE3B0B" w:rsidRPr="000F54DC" w:rsidRDefault="00EE3B0B" w:rsidP="00EE3B0B">
      <w:pPr>
        <w:jc w:val="left"/>
        <w:rPr>
          <w:lang w:val="en-US"/>
        </w:rPr>
      </w:pPr>
    </w:p>
    <w:p w14:paraId="4CF5F123" w14:textId="77777777" w:rsidR="00EE3B0B" w:rsidRPr="000F54DC" w:rsidRDefault="00EE3B0B" w:rsidP="00EE3B0B">
      <w:pPr>
        <w:jc w:val="left"/>
        <w:outlineLvl w:val="0"/>
        <w:rPr>
          <w:lang w:val="en-US"/>
        </w:rPr>
      </w:pPr>
    </w:p>
    <w:p w14:paraId="665B83CC" w14:textId="77777777" w:rsidR="00D53DB3" w:rsidRPr="000F54DC" w:rsidRDefault="00D53DB3" w:rsidP="00EE3B0B">
      <w:pPr>
        <w:jc w:val="left"/>
        <w:outlineLvl w:val="0"/>
        <w:rPr>
          <w:lang w:val="en-US"/>
        </w:rPr>
      </w:pPr>
    </w:p>
    <w:p w14:paraId="2A727B42" w14:textId="77777777" w:rsidR="000F54DC" w:rsidRPr="00781475" w:rsidRDefault="000F54DC" w:rsidP="000F54DC">
      <w:pPr>
        <w:jc w:val="left"/>
        <w:outlineLvl w:val="0"/>
        <w:rPr>
          <w:lang w:val="en-US"/>
        </w:rPr>
      </w:pPr>
      <w:r>
        <w:rPr>
          <w:lang w:val="en-US"/>
        </w:rPr>
        <w:t xml:space="preserve">The </w:t>
      </w:r>
      <w:r w:rsidRPr="006E73C4">
        <w:rPr>
          <w:lang w:val="en-US"/>
        </w:rPr>
        <w:t xml:space="preserve">individual outline of rights and responsibilities </w:t>
      </w:r>
      <w:r>
        <w:rPr>
          <w:lang w:val="en-US"/>
        </w:rPr>
        <w:t>is valid as of</w:t>
      </w:r>
      <w:r w:rsidRPr="00781475">
        <w:rPr>
          <w:lang w:val="en-US"/>
        </w:rPr>
        <w:t xml:space="preserve"> </w:t>
      </w:r>
      <w:r>
        <w:fldChar w:fldCharType="begin">
          <w:ffData>
            <w:name w:val=""/>
            <w:enabled/>
            <w:calcOnExit w:val="0"/>
            <w:textInput>
              <w:default w:val="date"/>
            </w:textInput>
          </w:ffData>
        </w:fldChar>
      </w:r>
      <w:r w:rsidRPr="00781475">
        <w:rPr>
          <w:lang w:val="en-US"/>
        </w:rPr>
        <w:instrText xml:space="preserve"> FORMTEXT </w:instrText>
      </w:r>
      <w:r>
        <w:fldChar w:fldCharType="separate"/>
      </w:r>
      <w:r w:rsidRPr="00781475">
        <w:rPr>
          <w:noProof/>
          <w:lang w:val="en-US"/>
        </w:rPr>
        <w:t>date</w:t>
      </w:r>
      <w:r>
        <w:fldChar w:fldCharType="end"/>
      </w:r>
      <w:r w:rsidRPr="00781475">
        <w:rPr>
          <w:lang w:val="en-US"/>
        </w:rPr>
        <w:t xml:space="preserve">: </w:t>
      </w:r>
    </w:p>
    <w:p w14:paraId="04EF6DDE" w14:textId="77777777" w:rsidR="000F54DC" w:rsidRPr="00781475" w:rsidRDefault="000F54DC" w:rsidP="000F54DC">
      <w:pPr>
        <w:jc w:val="left"/>
        <w:outlineLvl w:val="0"/>
        <w:rPr>
          <w:lang w:val="en-US"/>
        </w:rPr>
      </w:pPr>
    </w:p>
    <w:p w14:paraId="70569DC9" w14:textId="77777777" w:rsidR="000F54DC" w:rsidRPr="00781475" w:rsidRDefault="000F54DC" w:rsidP="000F54DC">
      <w:pPr>
        <w:jc w:val="left"/>
        <w:outlineLvl w:val="0"/>
        <w:rPr>
          <w:lang w:val="en-US"/>
        </w:rPr>
      </w:pPr>
      <w:r w:rsidRPr="00292ED0">
        <w:fldChar w:fldCharType="begin">
          <w:ffData>
            <w:name w:val="Kontrollkästchen1"/>
            <w:enabled/>
            <w:calcOnExit w:val="0"/>
            <w:checkBox>
              <w:sizeAuto/>
              <w:default w:val="0"/>
            </w:checkBox>
          </w:ffData>
        </w:fldChar>
      </w:r>
      <w:r w:rsidRPr="00781475">
        <w:rPr>
          <w:lang w:val="en-US"/>
        </w:rPr>
        <w:instrText xml:space="preserve"> FORMCHECKBOX </w:instrText>
      </w:r>
      <w:r w:rsidRPr="00292ED0">
        <w:fldChar w:fldCharType="separate"/>
      </w:r>
      <w:r w:rsidRPr="00292ED0">
        <w:fldChar w:fldCharType="end"/>
      </w:r>
      <w:r w:rsidRPr="00781475">
        <w:rPr>
          <w:lang w:val="en-US"/>
        </w:rPr>
        <w:tab/>
        <w:t xml:space="preserve">new </w:t>
      </w:r>
      <w:r w:rsidRPr="006E73C4">
        <w:rPr>
          <w:lang w:val="en-US"/>
        </w:rPr>
        <w:t>outline of rights and responsibilities</w:t>
      </w:r>
    </w:p>
    <w:p w14:paraId="45F01471" w14:textId="77777777" w:rsidR="000F54DC" w:rsidRPr="00781475" w:rsidRDefault="000F54DC" w:rsidP="000F54DC">
      <w:pPr>
        <w:jc w:val="left"/>
        <w:outlineLvl w:val="0"/>
        <w:rPr>
          <w:lang w:val="en-US"/>
        </w:rPr>
      </w:pPr>
      <w:r w:rsidRPr="00292ED0">
        <w:fldChar w:fldCharType="begin">
          <w:ffData>
            <w:name w:val="Kontrollkästchen1"/>
            <w:enabled/>
            <w:calcOnExit w:val="0"/>
            <w:checkBox>
              <w:sizeAuto/>
              <w:default w:val="0"/>
            </w:checkBox>
          </w:ffData>
        </w:fldChar>
      </w:r>
      <w:r w:rsidRPr="00781475">
        <w:rPr>
          <w:lang w:val="en-US"/>
        </w:rPr>
        <w:instrText xml:space="preserve"> FORMCHECKBOX </w:instrText>
      </w:r>
      <w:r w:rsidRPr="00292ED0">
        <w:fldChar w:fldCharType="separate"/>
      </w:r>
      <w:r w:rsidRPr="00292ED0">
        <w:fldChar w:fldCharType="end"/>
      </w:r>
      <w:r w:rsidRPr="00781475">
        <w:rPr>
          <w:lang w:val="en-US"/>
        </w:rPr>
        <w:tab/>
        <w:t xml:space="preserve">replaces the </w:t>
      </w:r>
      <w:r w:rsidRPr="006E73C4">
        <w:rPr>
          <w:lang w:val="en-US"/>
        </w:rPr>
        <w:t>outline of rights and responsibilities</w:t>
      </w:r>
      <w:r>
        <w:rPr>
          <w:lang w:val="en-US"/>
        </w:rPr>
        <w:t xml:space="preserve"> of</w:t>
      </w:r>
      <w:r w:rsidRPr="00781475">
        <w:rPr>
          <w:lang w:val="en-US"/>
        </w:rPr>
        <w:t xml:space="preserve"> </w:t>
      </w:r>
      <w:r>
        <w:fldChar w:fldCharType="begin">
          <w:ffData>
            <w:name w:val=""/>
            <w:enabled/>
            <w:calcOnExit w:val="0"/>
            <w:textInput>
              <w:default w:val="date"/>
            </w:textInput>
          </w:ffData>
        </w:fldChar>
      </w:r>
      <w:r w:rsidRPr="00781475">
        <w:rPr>
          <w:lang w:val="en-US"/>
        </w:rPr>
        <w:instrText xml:space="preserve"> FORMTEXT </w:instrText>
      </w:r>
      <w:r>
        <w:fldChar w:fldCharType="separate"/>
      </w:r>
      <w:r w:rsidRPr="00781475">
        <w:rPr>
          <w:noProof/>
          <w:lang w:val="en-US"/>
        </w:rPr>
        <w:t>date</w:t>
      </w:r>
      <w:r>
        <w:fldChar w:fldCharType="end"/>
      </w:r>
    </w:p>
    <w:p w14:paraId="264D0699" w14:textId="77777777" w:rsidR="000F54DC" w:rsidRPr="00781475" w:rsidRDefault="000F54DC" w:rsidP="000F54DC">
      <w:pPr>
        <w:jc w:val="left"/>
        <w:outlineLvl w:val="0"/>
        <w:rPr>
          <w:lang w:val="en-US"/>
        </w:rPr>
      </w:pPr>
    </w:p>
    <w:p w14:paraId="7402E35C" w14:textId="77777777" w:rsidR="000F54DC" w:rsidRPr="00781475" w:rsidRDefault="000F54DC" w:rsidP="000F54DC">
      <w:pPr>
        <w:jc w:val="left"/>
        <w:outlineLvl w:val="0"/>
        <w:rPr>
          <w:lang w:val="en-US"/>
        </w:rPr>
      </w:pPr>
    </w:p>
    <w:p w14:paraId="2DD94113" w14:textId="77777777" w:rsidR="000F54DC" w:rsidRPr="00781475" w:rsidRDefault="000F54DC" w:rsidP="000F54DC">
      <w:pPr>
        <w:jc w:val="left"/>
        <w:rPr>
          <w:lang w:val="en-US"/>
        </w:rPr>
      </w:pPr>
    </w:p>
    <w:p w14:paraId="02A24B1A" w14:textId="77777777" w:rsidR="000F54DC" w:rsidRPr="000F54DC" w:rsidRDefault="000F54DC" w:rsidP="000F54DC">
      <w:pPr>
        <w:jc w:val="left"/>
        <w:outlineLvl w:val="0"/>
        <w:rPr>
          <w:lang w:val="en-US"/>
        </w:rPr>
      </w:pPr>
      <w:r w:rsidRPr="000F54DC">
        <w:rPr>
          <w:lang w:val="en-US"/>
        </w:rPr>
        <w:t xml:space="preserve">Zurich, </w:t>
      </w:r>
      <w:r>
        <w:fldChar w:fldCharType="begin">
          <w:ffData>
            <w:name w:val=""/>
            <w:enabled/>
            <w:calcOnExit w:val="0"/>
            <w:textInput>
              <w:default w:val="date"/>
            </w:textInput>
          </w:ffData>
        </w:fldChar>
      </w:r>
      <w:r w:rsidRPr="000F54DC">
        <w:rPr>
          <w:lang w:val="en-US"/>
        </w:rPr>
        <w:instrText xml:space="preserve"> FORMTEXT </w:instrText>
      </w:r>
      <w:r>
        <w:fldChar w:fldCharType="separate"/>
      </w:r>
      <w:r w:rsidRPr="000F54DC">
        <w:rPr>
          <w:noProof/>
          <w:lang w:val="en-US"/>
        </w:rPr>
        <w:t>date</w:t>
      </w:r>
      <w:r>
        <w:fldChar w:fldCharType="end"/>
      </w:r>
    </w:p>
    <w:p w14:paraId="2727C5B7" w14:textId="77777777" w:rsidR="000F54DC" w:rsidRPr="000F54DC" w:rsidRDefault="000F54DC" w:rsidP="000F54DC">
      <w:pPr>
        <w:jc w:val="left"/>
        <w:rPr>
          <w:lang w:val="en-US"/>
        </w:rPr>
      </w:pPr>
    </w:p>
    <w:p w14:paraId="3BD8C9D6" w14:textId="065A851E" w:rsidR="000F54DC" w:rsidRPr="000F54DC" w:rsidRDefault="007C269E" w:rsidP="000F54DC">
      <w:pPr>
        <w:jc w:val="left"/>
        <w:rPr>
          <w:lang w:val="en-US"/>
        </w:rPr>
      </w:pPr>
      <w:r>
        <w:rPr>
          <w:lang w:val="en-US"/>
        </w:rPr>
        <w:t>Supervisor</w:t>
      </w:r>
      <w:r w:rsidR="000F54DC" w:rsidRPr="000F54DC">
        <w:rPr>
          <w:lang w:val="en-US"/>
        </w:rPr>
        <w:t>:</w:t>
      </w:r>
    </w:p>
    <w:p w14:paraId="06C3E4BF" w14:textId="77777777" w:rsidR="000F54DC" w:rsidRPr="000F54DC" w:rsidRDefault="000F54DC" w:rsidP="000F54DC">
      <w:pPr>
        <w:jc w:val="left"/>
        <w:rPr>
          <w:lang w:val="en-US"/>
        </w:rPr>
      </w:pPr>
    </w:p>
    <w:p w14:paraId="242B2A3C" w14:textId="77777777" w:rsidR="000F54DC" w:rsidRPr="000F54DC" w:rsidRDefault="000F54DC" w:rsidP="000F54DC">
      <w:pPr>
        <w:jc w:val="left"/>
        <w:rPr>
          <w:lang w:val="en-US"/>
        </w:rPr>
      </w:pPr>
    </w:p>
    <w:p w14:paraId="27001824" w14:textId="77777777" w:rsidR="000F54DC" w:rsidRPr="000F54DC" w:rsidRDefault="000F54DC" w:rsidP="000F54DC">
      <w:pPr>
        <w:jc w:val="left"/>
        <w:rPr>
          <w:lang w:val="en-US"/>
        </w:rPr>
      </w:pPr>
      <w:r w:rsidRPr="000F54DC">
        <w:rPr>
          <w:lang w:val="en-US"/>
        </w:rPr>
        <w:t>......................................................................</w:t>
      </w:r>
    </w:p>
    <w:p w14:paraId="49AAD679" w14:textId="77777777" w:rsidR="000F54DC" w:rsidRPr="000F54DC" w:rsidRDefault="000F54DC" w:rsidP="000F54DC">
      <w:pPr>
        <w:jc w:val="left"/>
        <w:rPr>
          <w:lang w:val="en-US"/>
        </w:rPr>
      </w:pPr>
    </w:p>
    <w:p w14:paraId="39F2BF0B" w14:textId="77777777" w:rsidR="000F54DC" w:rsidRPr="000F54DC" w:rsidRDefault="000F54DC" w:rsidP="000F54DC">
      <w:pPr>
        <w:jc w:val="left"/>
        <w:rPr>
          <w:lang w:val="en-US"/>
        </w:rPr>
      </w:pPr>
    </w:p>
    <w:p w14:paraId="3097CFBB" w14:textId="77777777" w:rsidR="000F54DC" w:rsidRPr="000F54DC" w:rsidRDefault="000F54DC" w:rsidP="000F54DC">
      <w:pPr>
        <w:jc w:val="left"/>
        <w:outlineLvl w:val="0"/>
        <w:rPr>
          <w:lang w:val="en-US"/>
        </w:rPr>
      </w:pPr>
    </w:p>
    <w:p w14:paraId="4B08FE64" w14:textId="77777777" w:rsidR="000F54DC" w:rsidRPr="000F54DC" w:rsidRDefault="000F54DC" w:rsidP="000F54DC">
      <w:pPr>
        <w:jc w:val="left"/>
        <w:outlineLvl w:val="0"/>
        <w:rPr>
          <w:lang w:val="en-US"/>
        </w:rPr>
      </w:pPr>
      <w:r w:rsidRPr="000F54DC">
        <w:rPr>
          <w:lang w:val="en-US"/>
        </w:rPr>
        <w:t xml:space="preserve">Zurich, </w:t>
      </w:r>
      <w:r>
        <w:fldChar w:fldCharType="begin">
          <w:ffData>
            <w:name w:val=""/>
            <w:enabled/>
            <w:calcOnExit w:val="0"/>
            <w:textInput>
              <w:default w:val="date"/>
            </w:textInput>
          </w:ffData>
        </w:fldChar>
      </w:r>
      <w:r w:rsidRPr="000F54DC">
        <w:rPr>
          <w:lang w:val="en-US"/>
        </w:rPr>
        <w:instrText xml:space="preserve"> FORMTEXT </w:instrText>
      </w:r>
      <w:r>
        <w:fldChar w:fldCharType="separate"/>
      </w:r>
      <w:r w:rsidRPr="000F54DC">
        <w:rPr>
          <w:noProof/>
          <w:lang w:val="en-US"/>
        </w:rPr>
        <w:t>date</w:t>
      </w:r>
      <w:r>
        <w:fldChar w:fldCharType="end"/>
      </w:r>
    </w:p>
    <w:p w14:paraId="33142AC7" w14:textId="77777777" w:rsidR="000F54DC" w:rsidRPr="000F54DC" w:rsidRDefault="000F54DC" w:rsidP="000F54DC">
      <w:pPr>
        <w:jc w:val="left"/>
        <w:rPr>
          <w:lang w:val="en-US"/>
        </w:rPr>
      </w:pPr>
    </w:p>
    <w:p w14:paraId="27B9F614" w14:textId="77777777" w:rsidR="000F54DC" w:rsidRPr="000F54DC" w:rsidRDefault="000F54DC" w:rsidP="000F54DC">
      <w:pPr>
        <w:jc w:val="left"/>
        <w:rPr>
          <w:lang w:val="en-US"/>
        </w:rPr>
      </w:pPr>
    </w:p>
    <w:p w14:paraId="24221251" w14:textId="77777777" w:rsidR="000F54DC" w:rsidRPr="000F54DC" w:rsidRDefault="000F54DC" w:rsidP="000F54DC">
      <w:pPr>
        <w:jc w:val="left"/>
        <w:rPr>
          <w:lang w:val="en-US"/>
        </w:rPr>
      </w:pPr>
      <w:r w:rsidRPr="000F54DC">
        <w:rPr>
          <w:lang w:val="en-US"/>
        </w:rPr>
        <w:t>PhD candidate:</w:t>
      </w:r>
    </w:p>
    <w:p w14:paraId="4A2577FB" w14:textId="77777777" w:rsidR="000F54DC" w:rsidRPr="000F54DC" w:rsidRDefault="000F54DC" w:rsidP="000F54DC">
      <w:pPr>
        <w:jc w:val="left"/>
        <w:rPr>
          <w:lang w:val="en-US"/>
        </w:rPr>
      </w:pPr>
    </w:p>
    <w:p w14:paraId="1A78A7C3" w14:textId="77777777" w:rsidR="000F54DC" w:rsidRPr="00292ED0" w:rsidRDefault="000F54DC" w:rsidP="000F54DC">
      <w:pPr>
        <w:jc w:val="left"/>
      </w:pPr>
      <w:r w:rsidRPr="00292ED0">
        <w:t>.....................................................................</w:t>
      </w:r>
    </w:p>
    <w:p w14:paraId="21C89392" w14:textId="77777777" w:rsidR="000F54DC" w:rsidRPr="00292ED0" w:rsidRDefault="000F54DC" w:rsidP="000F54DC">
      <w:pPr>
        <w:jc w:val="left"/>
      </w:pPr>
    </w:p>
    <w:p w14:paraId="26D21691" w14:textId="77777777" w:rsidR="000F54DC" w:rsidRDefault="000F54DC" w:rsidP="000F54DC">
      <w:pPr>
        <w:jc w:val="left"/>
      </w:pPr>
    </w:p>
    <w:p w14:paraId="64B879F0" w14:textId="77777777" w:rsidR="000F54DC" w:rsidRDefault="000F54DC" w:rsidP="000F54DC">
      <w:pPr>
        <w:jc w:val="left"/>
      </w:pPr>
    </w:p>
    <w:p w14:paraId="142ACE0C" w14:textId="77777777" w:rsidR="000F54DC" w:rsidRPr="00145880" w:rsidRDefault="000F54DC" w:rsidP="000F54DC">
      <w:pPr>
        <w:jc w:val="left"/>
      </w:pPr>
      <w:proofErr w:type="spellStart"/>
      <w:r w:rsidRPr="00781475">
        <w:t>Document</w:t>
      </w:r>
      <w:proofErr w:type="spellEnd"/>
      <w:r w:rsidRPr="00781475">
        <w:t xml:space="preserve"> </w:t>
      </w:r>
      <w:proofErr w:type="spellStart"/>
      <w:r w:rsidRPr="00781475">
        <w:t>filing</w:t>
      </w:r>
      <w:proofErr w:type="spellEnd"/>
      <w:r w:rsidRPr="00145880">
        <w:t xml:space="preserve">: </w:t>
      </w:r>
    </w:p>
    <w:p w14:paraId="492F5E60" w14:textId="1E03DF92" w:rsidR="000F54DC" w:rsidRPr="00781475" w:rsidRDefault="000F54DC" w:rsidP="000F54DC">
      <w:pPr>
        <w:pStyle w:val="Listenabsatz"/>
        <w:numPr>
          <w:ilvl w:val="0"/>
          <w:numId w:val="6"/>
        </w:numPr>
        <w:rPr>
          <w:rFonts w:ascii="Arial" w:hAnsi="Arial" w:cs="Arial"/>
          <w:sz w:val="20"/>
          <w:szCs w:val="20"/>
          <w:lang w:val="en-US"/>
        </w:rPr>
      </w:pPr>
      <w:r w:rsidRPr="00781475">
        <w:rPr>
          <w:rFonts w:ascii="Arial" w:hAnsi="Arial" w:cs="Arial"/>
          <w:sz w:val="20"/>
          <w:szCs w:val="20"/>
          <w:lang w:val="en-US"/>
        </w:rPr>
        <w:t xml:space="preserve">Original to the </w:t>
      </w:r>
      <w:r w:rsidR="00533E1A">
        <w:rPr>
          <w:rFonts w:ascii="Arial" w:hAnsi="Arial" w:cs="Arial"/>
          <w:sz w:val="20"/>
          <w:szCs w:val="20"/>
          <w:lang w:val="en-US"/>
        </w:rPr>
        <w:t>super</w:t>
      </w:r>
      <w:r w:rsidR="007C269E">
        <w:rPr>
          <w:rFonts w:ascii="Arial" w:hAnsi="Arial" w:cs="Arial"/>
          <w:sz w:val="20"/>
          <w:szCs w:val="20"/>
          <w:lang w:val="en-US"/>
        </w:rPr>
        <w:t>visor</w:t>
      </w:r>
    </w:p>
    <w:p w14:paraId="394475AC" w14:textId="77777777" w:rsidR="000F54DC" w:rsidRPr="00781475" w:rsidRDefault="000F54DC" w:rsidP="000F54DC">
      <w:pPr>
        <w:pStyle w:val="Listenabsatz"/>
        <w:numPr>
          <w:ilvl w:val="0"/>
          <w:numId w:val="6"/>
        </w:numPr>
        <w:rPr>
          <w:rFonts w:ascii="Arial" w:hAnsi="Arial" w:cs="Arial"/>
          <w:sz w:val="20"/>
          <w:szCs w:val="20"/>
          <w:lang w:val="en-US"/>
        </w:rPr>
      </w:pPr>
      <w:r w:rsidRPr="00781475">
        <w:rPr>
          <w:rFonts w:ascii="Arial" w:hAnsi="Arial" w:cs="Arial"/>
          <w:sz w:val="20"/>
          <w:szCs w:val="20"/>
          <w:lang w:val="en-US"/>
        </w:rPr>
        <w:t>Copy to the PhD candidate</w:t>
      </w:r>
    </w:p>
    <w:p w14:paraId="12631770" w14:textId="77777777" w:rsidR="000F54DC" w:rsidRPr="00781475" w:rsidRDefault="000F54DC" w:rsidP="000F54DC">
      <w:pPr>
        <w:pStyle w:val="Listenabsatz"/>
        <w:numPr>
          <w:ilvl w:val="0"/>
          <w:numId w:val="6"/>
        </w:numPr>
        <w:rPr>
          <w:rFonts w:ascii="Arial" w:hAnsi="Arial" w:cs="Arial"/>
          <w:sz w:val="20"/>
          <w:szCs w:val="20"/>
          <w:lang w:val="en-US"/>
        </w:rPr>
      </w:pPr>
      <w:r w:rsidRPr="00781475">
        <w:rPr>
          <w:rFonts w:ascii="Arial" w:hAnsi="Arial" w:cs="Arial"/>
          <w:sz w:val="20"/>
          <w:szCs w:val="20"/>
          <w:lang w:val="en-US"/>
        </w:rPr>
        <w:t xml:space="preserve">Copy to </w:t>
      </w:r>
      <w:r>
        <w:rPr>
          <w:rFonts w:ascii="Arial" w:hAnsi="Arial" w:cs="Arial"/>
          <w:sz w:val="20"/>
          <w:szCs w:val="20"/>
          <w:lang w:val="en-US"/>
        </w:rPr>
        <w:t>Human Resources</w:t>
      </w:r>
      <w:r w:rsidRPr="00781475">
        <w:rPr>
          <w:rFonts w:ascii="Arial" w:hAnsi="Arial" w:cs="Arial"/>
          <w:sz w:val="20"/>
          <w:szCs w:val="20"/>
          <w:lang w:val="en-US"/>
        </w:rPr>
        <w:t xml:space="preserve"> </w:t>
      </w:r>
      <w:r w:rsidRPr="00292ED0">
        <w:fldChar w:fldCharType="begin">
          <w:ffData>
            <w:name w:val="Text3"/>
            <w:enabled/>
            <w:calcOnExit w:val="0"/>
            <w:textInput/>
          </w:ffData>
        </w:fldChar>
      </w:r>
      <w:r w:rsidRPr="00781475">
        <w:rPr>
          <w:lang w:val="en-US"/>
        </w:rPr>
        <w:instrText xml:space="preserve"> FORMTEXT </w:instrText>
      </w:r>
      <w:r w:rsidRPr="00292ED0">
        <w:fldChar w:fldCharType="separate"/>
      </w:r>
      <w:r w:rsidRPr="00292ED0">
        <w:t> </w:t>
      </w:r>
      <w:r w:rsidRPr="00292ED0">
        <w:t> </w:t>
      </w:r>
      <w:r w:rsidRPr="00292ED0">
        <w:t> </w:t>
      </w:r>
      <w:r w:rsidRPr="00292ED0">
        <w:t> </w:t>
      </w:r>
      <w:r w:rsidRPr="00292ED0">
        <w:t> </w:t>
      </w:r>
      <w:r w:rsidRPr="00292ED0">
        <w:fldChar w:fldCharType="end"/>
      </w:r>
      <w:r w:rsidRPr="00781475">
        <w:rPr>
          <w:rFonts w:ascii="Arial" w:hAnsi="Arial" w:cs="Arial"/>
          <w:sz w:val="20"/>
          <w:szCs w:val="20"/>
          <w:lang w:val="en-US"/>
        </w:rPr>
        <w:t xml:space="preserve"> (Personnel file) </w:t>
      </w:r>
    </w:p>
    <w:p w14:paraId="1CDBEC08" w14:textId="77777777" w:rsidR="00BC24DC" w:rsidRPr="00533E1A" w:rsidRDefault="00BC24DC" w:rsidP="000F54DC">
      <w:pPr>
        <w:jc w:val="left"/>
        <w:outlineLvl w:val="0"/>
        <w:rPr>
          <w:lang w:val="en-US"/>
        </w:rPr>
      </w:pPr>
    </w:p>
    <w:sectPr w:rsidR="00BC24DC" w:rsidRPr="00533E1A" w:rsidSect="009609DF">
      <w:headerReference w:type="default" r:id="rId7"/>
      <w:footerReference w:type="default" r:id="rId8"/>
      <w:headerReference w:type="first" r:id="rId9"/>
      <w:footerReference w:type="first" r:id="rId10"/>
      <w:pgSz w:w="11906" w:h="16838" w:code="9"/>
      <w:pgMar w:top="1560" w:right="907" w:bottom="1418" w:left="1985" w:header="522"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2A17A3" w14:textId="77777777" w:rsidR="005C3109" w:rsidRDefault="005C3109">
      <w:r>
        <w:separator/>
      </w:r>
    </w:p>
  </w:endnote>
  <w:endnote w:type="continuationSeparator" w:id="0">
    <w:p w14:paraId="52E8A7BB" w14:textId="77777777" w:rsidR="005C3109" w:rsidRDefault="005C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C2231" w14:textId="3C0820E9" w:rsidR="003171F1" w:rsidRDefault="00B33B28" w:rsidP="00C42CAC">
    <w:pPr>
      <w:pStyle w:val="Fuzeile"/>
    </w:pPr>
    <w:r>
      <w:t>Page</w:t>
    </w:r>
    <w:r w:rsidR="003171F1">
      <w:t xml:space="preserve"> </w:t>
    </w:r>
    <w:r w:rsidR="003171F1">
      <w:fldChar w:fldCharType="begin"/>
    </w:r>
    <w:r w:rsidR="003171F1">
      <w:instrText xml:space="preserve"> PAGE  </w:instrText>
    </w:r>
    <w:r w:rsidR="003171F1">
      <w:fldChar w:fldCharType="separate"/>
    </w:r>
    <w:r w:rsidR="00155834">
      <w:rPr>
        <w:noProof/>
      </w:rPr>
      <w:t>2</w:t>
    </w:r>
    <w:r w:rsidR="003171F1">
      <w:fldChar w:fldCharType="end"/>
    </w:r>
    <w:r w:rsidR="003171F1">
      <w:t>/</w:t>
    </w:r>
    <w:fldSimple w:instr=" NUMPAGES  ">
      <w:r w:rsidR="00155834">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4BE36" w14:textId="2863DE75" w:rsidR="003171F1" w:rsidRDefault="00B33B28">
    <w:pPr>
      <w:pStyle w:val="Fuzeile"/>
    </w:pPr>
    <w:r>
      <w:t>Page</w:t>
    </w:r>
    <w:r w:rsidR="003171F1">
      <w:t xml:space="preserve"> </w:t>
    </w:r>
    <w:r w:rsidR="003171F1">
      <w:fldChar w:fldCharType="begin"/>
    </w:r>
    <w:r w:rsidR="003171F1">
      <w:instrText xml:space="preserve"> PAGE  </w:instrText>
    </w:r>
    <w:r w:rsidR="003171F1">
      <w:fldChar w:fldCharType="separate"/>
    </w:r>
    <w:r w:rsidR="00155834">
      <w:rPr>
        <w:noProof/>
      </w:rPr>
      <w:t>1</w:t>
    </w:r>
    <w:r w:rsidR="003171F1">
      <w:fldChar w:fldCharType="end"/>
    </w:r>
    <w:r w:rsidR="003171F1">
      <w:t>/</w:t>
    </w:r>
    <w:fldSimple w:instr=" NUMPAGES  ">
      <w:r w:rsidR="00155834">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A172A0" w14:textId="77777777" w:rsidR="005C3109" w:rsidRDefault="005C3109">
      <w:r>
        <w:separator/>
      </w:r>
    </w:p>
  </w:footnote>
  <w:footnote w:type="continuationSeparator" w:id="0">
    <w:p w14:paraId="347D4B22" w14:textId="77777777" w:rsidR="005C3109" w:rsidRDefault="005C3109">
      <w:r>
        <w:continuationSeparator/>
      </w:r>
    </w:p>
  </w:footnote>
  <w:footnote w:id="1">
    <w:p w14:paraId="2147FF7B" w14:textId="2A6966A5" w:rsidR="00533E1A" w:rsidRPr="00533E1A" w:rsidRDefault="00533E1A">
      <w:pPr>
        <w:pStyle w:val="Funotentext"/>
        <w:rPr>
          <w:rFonts w:ascii="Arial" w:hAnsi="Arial" w:cs="Arial"/>
          <w:sz w:val="18"/>
          <w:szCs w:val="18"/>
          <w:lang w:val="en-US"/>
        </w:rPr>
      </w:pPr>
      <w:r w:rsidRPr="00533E1A">
        <w:rPr>
          <w:rStyle w:val="Funotenzeichen"/>
          <w:rFonts w:ascii="Arial" w:hAnsi="Arial" w:cs="Arial"/>
          <w:sz w:val="18"/>
          <w:szCs w:val="18"/>
        </w:rPr>
        <w:footnoteRef/>
      </w:r>
      <w:r w:rsidRPr="00533E1A">
        <w:rPr>
          <w:rFonts w:ascii="Arial" w:hAnsi="Arial" w:cs="Arial"/>
          <w:sz w:val="18"/>
          <w:szCs w:val="18"/>
          <w:lang w:val="en-US"/>
        </w:rPr>
        <w:t xml:space="preserve"> The doctoral agreement can be submitted within 6 months of taking up the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DE2E5A" w14:textId="77777777" w:rsidR="003171F1" w:rsidRDefault="00A57B13" w:rsidP="00C42CAC">
    <w:pPr>
      <w:pStyle w:val="Kopfzeile"/>
    </w:pPr>
    <w:r>
      <w:rPr>
        <w:noProof/>
        <w:lang w:eastAsia="de-CH"/>
      </w:rPr>
      <w:drawing>
        <wp:anchor distT="0" distB="0" distL="114300" distR="114300" simplePos="0" relativeHeight="251659776" behindDoc="0" locked="1" layoutInCell="1" allowOverlap="1" wp14:anchorId="727DA888" wp14:editId="59B76F27">
          <wp:simplePos x="0" y="0"/>
          <wp:positionH relativeFrom="page">
            <wp:posOffset>521970</wp:posOffset>
          </wp:positionH>
          <wp:positionV relativeFrom="page">
            <wp:posOffset>212725</wp:posOffset>
          </wp:positionV>
          <wp:extent cx="1868170" cy="684530"/>
          <wp:effectExtent l="0" t="0" r="0" b="0"/>
          <wp:wrapNone/>
          <wp:docPr id="85" name="Grafik 85"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mc:AlternateContent>
        <mc:Choice Requires="wps">
          <w:drawing>
            <wp:anchor distT="0" distB="0" distL="114300" distR="114300" simplePos="0" relativeHeight="251656704" behindDoc="0" locked="1" layoutInCell="1" allowOverlap="1" wp14:anchorId="6D300DD9" wp14:editId="67902023">
              <wp:simplePos x="0" y="0"/>
              <wp:positionH relativeFrom="page">
                <wp:posOffset>4860925</wp:posOffset>
              </wp:positionH>
              <wp:positionV relativeFrom="page">
                <wp:posOffset>331470</wp:posOffset>
              </wp:positionV>
              <wp:extent cx="2124075" cy="1200150"/>
              <wp:effectExtent l="3175" t="0" r="0" b="190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5E993" w14:textId="77777777" w:rsidR="003171F1" w:rsidRDefault="003171F1" w:rsidP="00C42CAC">
                          <w:pPr>
                            <w:pStyle w:val="Absender"/>
                          </w:pPr>
                        </w:p>
                        <w:p w14:paraId="53FE66B2" w14:textId="77777777" w:rsidR="003171F1" w:rsidRPr="0084116D" w:rsidRDefault="003171F1" w:rsidP="00C42CAC">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00DD9" id="_x0000_t202" coordsize="21600,21600" o:spt="202" path="m,l,21600r21600,l21600,xe">
              <v:stroke joinstyle="miter"/>
              <v:path gradientshapeok="t" o:connecttype="rect"/>
            </v:shapetype>
            <v:shape id="Text Box 10" o:spid="_x0000_s1026" type="#_x0000_t202" style="position:absolute;left:0;text-align:left;margin-left:382.75pt;margin-top:26.1pt;width:167.25pt;height:9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" filled="f" stroked="f">
              <v:textbox inset="0,0,0,0">
                <w:txbxContent>
                  <w:p w14:paraId="0CA5E993" w14:textId="77777777" w:rsidR="003171F1" w:rsidRDefault="003171F1" w:rsidP="00C42CAC">
                    <w:pPr>
                      <w:pStyle w:val="Absender"/>
                    </w:pPr>
                  </w:p>
                  <w:p w14:paraId="53FE66B2" w14:textId="77777777" w:rsidR="003171F1" w:rsidRPr="0084116D" w:rsidRDefault="003171F1" w:rsidP="00C42CAC">
                    <w:pPr>
                      <w:pStyle w:val="Absende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F81C1F" w14:textId="77777777" w:rsidR="003171F1" w:rsidRDefault="00A57B13">
    <w:pPr>
      <w:pStyle w:val="Kopfzeile"/>
    </w:pPr>
    <w:r>
      <w:rPr>
        <w:noProof/>
        <w:lang w:eastAsia="de-CH"/>
      </w:rPr>
      <w:drawing>
        <wp:anchor distT="0" distB="0" distL="114300" distR="114300" simplePos="0" relativeHeight="251658752" behindDoc="0" locked="1" layoutInCell="1" allowOverlap="1" wp14:anchorId="1F2DC48B" wp14:editId="39D9DC91">
          <wp:simplePos x="0" y="0"/>
          <wp:positionH relativeFrom="page">
            <wp:posOffset>521970</wp:posOffset>
          </wp:positionH>
          <wp:positionV relativeFrom="page">
            <wp:posOffset>212725</wp:posOffset>
          </wp:positionV>
          <wp:extent cx="1868170" cy="684530"/>
          <wp:effectExtent l="0" t="0" r="0" b="0"/>
          <wp:wrapNone/>
          <wp:docPr id="86" name="Grafik 86"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mc:AlternateContent>
        <mc:Choice Requires="wps">
          <w:drawing>
            <wp:anchor distT="0" distB="0" distL="114300" distR="114300" simplePos="0" relativeHeight="251655680" behindDoc="0" locked="1" layoutInCell="1" allowOverlap="1" wp14:anchorId="75EF78DF" wp14:editId="7EFCE6D0">
              <wp:simplePos x="0" y="0"/>
              <wp:positionH relativeFrom="page">
                <wp:posOffset>4860925</wp:posOffset>
              </wp:positionH>
              <wp:positionV relativeFrom="page">
                <wp:posOffset>331470</wp:posOffset>
              </wp:positionV>
              <wp:extent cx="2124075" cy="1403985"/>
              <wp:effectExtent l="3175"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AAF7" w14:textId="77777777" w:rsidR="004C20FD" w:rsidRDefault="004C20FD" w:rsidP="004C20FD">
                          <w:pPr>
                            <w:pStyle w:val="Absender"/>
                          </w:pPr>
                          <w:bookmarkStart w:id="6" w:name="OLE_LINK2"/>
                          <w:bookmarkStart w:id="7" w:name="OLE_LINK1"/>
                        </w:p>
                        <w:bookmarkEnd w:id="6"/>
                        <w:bookmarkEnd w:id="7"/>
                        <w:p w14:paraId="081E1F4E" w14:textId="7095676C" w:rsidR="003171F1" w:rsidRPr="00410FEC" w:rsidRDefault="003171F1" w:rsidP="004C20FD">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F78DF" id="_x0000_t202" coordsize="21600,21600" o:spt="202" path="m,l,21600r21600,l21600,xe">
              <v:stroke joinstyle="miter"/>
              <v:path gradientshapeok="t" o:connecttype="rect"/>
            </v:shapetype>
            <v:shape id="Text Box 6" o:spid="_x0000_s1027" type="#_x0000_t202" style="position:absolute;left:0;text-align:left;margin-left:382.75pt;margin-top:26.1pt;width:167.25pt;height:110.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" filled="f" stroked="f">
              <v:textbox inset="0,0,0,0">
                <w:txbxContent>
                  <w:p w14:paraId="6B60AAF7" w14:textId="77777777" w:rsidR="004C20FD" w:rsidRDefault="004C20FD" w:rsidP="004C20FD">
                    <w:pPr>
                      <w:pStyle w:val="Absender"/>
                    </w:pPr>
                    <w:bookmarkStart w:id="8" w:name="OLE_LINK2"/>
                    <w:bookmarkStart w:id="9" w:name="OLE_LINK1"/>
                  </w:p>
                  <w:bookmarkEnd w:id="8"/>
                  <w:bookmarkEnd w:id="9"/>
                  <w:p w14:paraId="081E1F4E" w14:textId="7095676C" w:rsidR="003171F1" w:rsidRPr="00410FEC" w:rsidRDefault="003171F1" w:rsidP="004C20FD">
                    <w:pPr>
                      <w:pStyle w:val="Absende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E6164A"/>
    <w:multiLevelType w:val="hybridMultilevel"/>
    <w:tmpl w:val="2A88E72A"/>
    <w:lvl w:ilvl="0" w:tplc="FFFFFFFF">
      <w:start w:val="5"/>
      <w:numFmt w:val="decimal"/>
      <w:lvlText w:val="%1."/>
      <w:lvlJc w:val="left"/>
      <w:pPr>
        <w:tabs>
          <w:tab w:val="num" w:pos="720"/>
        </w:tabs>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BB2B1D"/>
    <w:multiLevelType w:val="hybridMultilevel"/>
    <w:tmpl w:val="36DCFB32"/>
    <w:lvl w:ilvl="0" w:tplc="08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BD0A9C"/>
    <w:multiLevelType w:val="hybridMultilevel"/>
    <w:tmpl w:val="8E42F358"/>
    <w:lvl w:ilvl="0" w:tplc="C8ECBDE2">
      <w:start w:val="4"/>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82D18DF"/>
    <w:multiLevelType w:val="hybridMultilevel"/>
    <w:tmpl w:val="A7FAC508"/>
    <w:lvl w:ilvl="0" w:tplc="5F54865E">
      <w:start w:val="4"/>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19A5A3D"/>
    <w:multiLevelType w:val="hybridMultilevel"/>
    <w:tmpl w:val="197ABCFA"/>
    <w:lvl w:ilvl="0" w:tplc="60643BBE">
      <w:start w:val="5"/>
      <w:numFmt w:val="decimal"/>
      <w:lvlText w:val="%1."/>
      <w:lvlJc w:val="left"/>
      <w:pPr>
        <w:tabs>
          <w:tab w:val="num" w:pos="777"/>
        </w:tabs>
        <w:ind w:left="777" w:hanging="360"/>
      </w:pPr>
      <w:rPr>
        <w:rFonts w:hint="default"/>
        <w:b/>
        <w:bCs/>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D470330"/>
    <w:multiLevelType w:val="hybridMultilevel"/>
    <w:tmpl w:val="48507D8C"/>
    <w:lvl w:ilvl="0" w:tplc="114A8972">
      <w:start w:val="1"/>
      <w:numFmt w:val="decimal"/>
      <w:lvlText w:val="%1."/>
      <w:lvlJc w:val="left"/>
      <w:pPr>
        <w:tabs>
          <w:tab w:val="num" w:pos="720"/>
        </w:tabs>
        <w:ind w:left="720" w:hanging="360"/>
      </w:pPr>
      <w:rPr>
        <w:rFonts w:hint="default"/>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FF37F4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C147C8"/>
    <w:multiLevelType w:val="hybridMultilevel"/>
    <w:tmpl w:val="2A88E72A"/>
    <w:lvl w:ilvl="0" w:tplc="1DF6ABB6">
      <w:start w:val="5"/>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2832378"/>
    <w:multiLevelType w:val="hybridMultilevel"/>
    <w:tmpl w:val="BE960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4150138"/>
    <w:multiLevelType w:val="hybridMultilevel"/>
    <w:tmpl w:val="F3329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4CE5CE0"/>
    <w:multiLevelType w:val="hybridMultilevel"/>
    <w:tmpl w:val="75409364"/>
    <w:lvl w:ilvl="0" w:tplc="1FF2FD26">
      <w:start w:val="7"/>
      <w:numFmt w:val="decimal"/>
      <w:lvlText w:val="%1."/>
      <w:lvlJc w:val="left"/>
      <w:pPr>
        <w:tabs>
          <w:tab w:val="num" w:pos="777"/>
        </w:tabs>
        <w:ind w:left="777"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9F90A7C"/>
    <w:multiLevelType w:val="hybridMultilevel"/>
    <w:tmpl w:val="C466FD6E"/>
    <w:lvl w:ilvl="0" w:tplc="08070019">
      <w:start w:val="1"/>
      <w:numFmt w:val="lowerLetter"/>
      <w:lvlText w:val="%1."/>
      <w:lvlJc w:val="left"/>
      <w:pPr>
        <w:ind w:left="777" w:hanging="360"/>
      </w:p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12" w15:restartNumberingAfterBreak="0">
    <w:nsid w:val="7F292987"/>
    <w:multiLevelType w:val="hybridMultilevel"/>
    <w:tmpl w:val="D80CC94A"/>
    <w:lvl w:ilvl="0" w:tplc="26E2199C">
      <w:start w:val="6"/>
      <w:numFmt w:val="decimal"/>
      <w:lvlText w:val="%1."/>
      <w:lvlJc w:val="left"/>
      <w:pPr>
        <w:tabs>
          <w:tab w:val="num" w:pos="720"/>
        </w:tabs>
        <w:ind w:left="72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46514501">
    <w:abstractNumId w:val="5"/>
  </w:num>
  <w:num w:numId="2" w16cid:durableId="1512525741">
    <w:abstractNumId w:val="6"/>
  </w:num>
  <w:num w:numId="3" w16cid:durableId="1613242043">
    <w:abstractNumId w:val="1"/>
  </w:num>
  <w:num w:numId="4" w16cid:durableId="373426659">
    <w:abstractNumId w:val="8"/>
  </w:num>
  <w:num w:numId="5" w16cid:durableId="80104819">
    <w:abstractNumId w:val="11"/>
  </w:num>
  <w:num w:numId="6" w16cid:durableId="298540033">
    <w:abstractNumId w:val="9"/>
  </w:num>
  <w:num w:numId="7" w16cid:durableId="504789911">
    <w:abstractNumId w:val="2"/>
  </w:num>
  <w:num w:numId="8" w16cid:durableId="2133134472">
    <w:abstractNumId w:val="12"/>
  </w:num>
  <w:num w:numId="9" w16cid:durableId="907619791">
    <w:abstractNumId w:val="3"/>
  </w:num>
  <w:num w:numId="10" w16cid:durableId="441611641">
    <w:abstractNumId w:val="10"/>
  </w:num>
  <w:num w:numId="11" w16cid:durableId="794449105">
    <w:abstractNumId w:val="4"/>
  </w:num>
  <w:num w:numId="12" w16cid:durableId="204873017">
    <w:abstractNumId w:val="7"/>
  </w:num>
  <w:num w:numId="13" w16cid:durableId="12187393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BF6"/>
    <w:rsid w:val="00006323"/>
    <w:rsid w:val="00010824"/>
    <w:rsid w:val="000177A3"/>
    <w:rsid w:val="00024E3C"/>
    <w:rsid w:val="00025143"/>
    <w:rsid w:val="00042372"/>
    <w:rsid w:val="00042AE0"/>
    <w:rsid w:val="00050DEE"/>
    <w:rsid w:val="00051160"/>
    <w:rsid w:val="00052218"/>
    <w:rsid w:val="00052B9D"/>
    <w:rsid w:val="00060495"/>
    <w:rsid w:val="00066038"/>
    <w:rsid w:val="00075FA8"/>
    <w:rsid w:val="000814EC"/>
    <w:rsid w:val="00091868"/>
    <w:rsid w:val="00097A4E"/>
    <w:rsid w:val="000A09AE"/>
    <w:rsid w:val="000A4387"/>
    <w:rsid w:val="000B37C7"/>
    <w:rsid w:val="000B614F"/>
    <w:rsid w:val="000B6B82"/>
    <w:rsid w:val="000C1715"/>
    <w:rsid w:val="000C352C"/>
    <w:rsid w:val="000C5408"/>
    <w:rsid w:val="000D52E5"/>
    <w:rsid w:val="000E3548"/>
    <w:rsid w:val="000F4E14"/>
    <w:rsid w:val="000F54DC"/>
    <w:rsid w:val="000F5CA1"/>
    <w:rsid w:val="000F79EF"/>
    <w:rsid w:val="000F7A9F"/>
    <w:rsid w:val="00100323"/>
    <w:rsid w:val="0010260C"/>
    <w:rsid w:val="0010280D"/>
    <w:rsid w:val="00105AE3"/>
    <w:rsid w:val="00105C00"/>
    <w:rsid w:val="001072E3"/>
    <w:rsid w:val="001126A8"/>
    <w:rsid w:val="00117C2E"/>
    <w:rsid w:val="00120416"/>
    <w:rsid w:val="001243ED"/>
    <w:rsid w:val="00131000"/>
    <w:rsid w:val="00136AA4"/>
    <w:rsid w:val="00136D87"/>
    <w:rsid w:val="00140CC4"/>
    <w:rsid w:val="00141EFA"/>
    <w:rsid w:val="00142BA6"/>
    <w:rsid w:val="00143867"/>
    <w:rsid w:val="00145880"/>
    <w:rsid w:val="00150D7D"/>
    <w:rsid w:val="00152272"/>
    <w:rsid w:val="00155834"/>
    <w:rsid w:val="0016177D"/>
    <w:rsid w:val="001737DD"/>
    <w:rsid w:val="001744B3"/>
    <w:rsid w:val="00177C75"/>
    <w:rsid w:val="00185A8B"/>
    <w:rsid w:val="00185F69"/>
    <w:rsid w:val="00194253"/>
    <w:rsid w:val="00194EE4"/>
    <w:rsid w:val="00195DB8"/>
    <w:rsid w:val="001970D6"/>
    <w:rsid w:val="001A4519"/>
    <w:rsid w:val="001A5C77"/>
    <w:rsid w:val="001B1F2B"/>
    <w:rsid w:val="001C0E62"/>
    <w:rsid w:val="001C2E40"/>
    <w:rsid w:val="001C5694"/>
    <w:rsid w:val="001C58B4"/>
    <w:rsid w:val="001C64FB"/>
    <w:rsid w:val="001E02E7"/>
    <w:rsid w:val="001E30E4"/>
    <w:rsid w:val="001E6D03"/>
    <w:rsid w:val="001F1C00"/>
    <w:rsid w:val="001F237C"/>
    <w:rsid w:val="001F6F17"/>
    <w:rsid w:val="002002DC"/>
    <w:rsid w:val="00202146"/>
    <w:rsid w:val="00204688"/>
    <w:rsid w:val="00206F96"/>
    <w:rsid w:val="002129AC"/>
    <w:rsid w:val="00213921"/>
    <w:rsid w:val="00214A7B"/>
    <w:rsid w:val="00225AD8"/>
    <w:rsid w:val="00233008"/>
    <w:rsid w:val="00235B48"/>
    <w:rsid w:val="00240E13"/>
    <w:rsid w:val="002425DC"/>
    <w:rsid w:val="002437CD"/>
    <w:rsid w:val="00245CA3"/>
    <w:rsid w:val="002546A0"/>
    <w:rsid w:val="00265A5B"/>
    <w:rsid w:val="00270862"/>
    <w:rsid w:val="002805D8"/>
    <w:rsid w:val="00280A8A"/>
    <w:rsid w:val="00280BF6"/>
    <w:rsid w:val="002817D5"/>
    <w:rsid w:val="00284C36"/>
    <w:rsid w:val="002A2664"/>
    <w:rsid w:val="002A5B3F"/>
    <w:rsid w:val="002A6129"/>
    <w:rsid w:val="002B5B54"/>
    <w:rsid w:val="002C15CE"/>
    <w:rsid w:val="002C16F8"/>
    <w:rsid w:val="002C32D9"/>
    <w:rsid w:val="002C47D5"/>
    <w:rsid w:val="002D2E09"/>
    <w:rsid w:val="002E0606"/>
    <w:rsid w:val="002F513C"/>
    <w:rsid w:val="00303D50"/>
    <w:rsid w:val="003141A7"/>
    <w:rsid w:val="003171F1"/>
    <w:rsid w:val="00321CB7"/>
    <w:rsid w:val="00321E62"/>
    <w:rsid w:val="00322D7E"/>
    <w:rsid w:val="003263B4"/>
    <w:rsid w:val="00327FD1"/>
    <w:rsid w:val="00332834"/>
    <w:rsid w:val="0033329C"/>
    <w:rsid w:val="003364AB"/>
    <w:rsid w:val="00337E18"/>
    <w:rsid w:val="00346CE3"/>
    <w:rsid w:val="003502ED"/>
    <w:rsid w:val="0035685D"/>
    <w:rsid w:val="00373EA7"/>
    <w:rsid w:val="0037441E"/>
    <w:rsid w:val="003833E9"/>
    <w:rsid w:val="00385127"/>
    <w:rsid w:val="00396B9C"/>
    <w:rsid w:val="00397191"/>
    <w:rsid w:val="003B0200"/>
    <w:rsid w:val="003B1878"/>
    <w:rsid w:val="003C14CD"/>
    <w:rsid w:val="003C54B9"/>
    <w:rsid w:val="003D208E"/>
    <w:rsid w:val="003E26E3"/>
    <w:rsid w:val="003E71D0"/>
    <w:rsid w:val="00402EEA"/>
    <w:rsid w:val="004032EF"/>
    <w:rsid w:val="00403BD2"/>
    <w:rsid w:val="00404114"/>
    <w:rsid w:val="004042E6"/>
    <w:rsid w:val="00410FEC"/>
    <w:rsid w:val="00412CFD"/>
    <w:rsid w:val="00420D20"/>
    <w:rsid w:val="00426715"/>
    <w:rsid w:val="00431299"/>
    <w:rsid w:val="00440EE9"/>
    <w:rsid w:val="0044120F"/>
    <w:rsid w:val="004516E8"/>
    <w:rsid w:val="004535ED"/>
    <w:rsid w:val="00455CE6"/>
    <w:rsid w:val="004571E7"/>
    <w:rsid w:val="00474570"/>
    <w:rsid w:val="004818FB"/>
    <w:rsid w:val="00481C9F"/>
    <w:rsid w:val="0048304D"/>
    <w:rsid w:val="004870BC"/>
    <w:rsid w:val="00493237"/>
    <w:rsid w:val="0049325A"/>
    <w:rsid w:val="004A190E"/>
    <w:rsid w:val="004A6754"/>
    <w:rsid w:val="004B1A30"/>
    <w:rsid w:val="004C20FD"/>
    <w:rsid w:val="004C721D"/>
    <w:rsid w:val="004D386A"/>
    <w:rsid w:val="004D70ED"/>
    <w:rsid w:val="004E11DF"/>
    <w:rsid w:val="004E5AC4"/>
    <w:rsid w:val="004E7459"/>
    <w:rsid w:val="004F1E71"/>
    <w:rsid w:val="00501466"/>
    <w:rsid w:val="00502615"/>
    <w:rsid w:val="00503773"/>
    <w:rsid w:val="005108B4"/>
    <w:rsid w:val="00513B9F"/>
    <w:rsid w:val="00523863"/>
    <w:rsid w:val="005303BF"/>
    <w:rsid w:val="00532374"/>
    <w:rsid w:val="00533766"/>
    <w:rsid w:val="00533E1A"/>
    <w:rsid w:val="0055094C"/>
    <w:rsid w:val="005549EA"/>
    <w:rsid w:val="0055541D"/>
    <w:rsid w:val="0056038F"/>
    <w:rsid w:val="00566C62"/>
    <w:rsid w:val="00567CE6"/>
    <w:rsid w:val="005739C3"/>
    <w:rsid w:val="00575227"/>
    <w:rsid w:val="00576CE9"/>
    <w:rsid w:val="00580937"/>
    <w:rsid w:val="005821BE"/>
    <w:rsid w:val="00584902"/>
    <w:rsid w:val="00591103"/>
    <w:rsid w:val="00594D6B"/>
    <w:rsid w:val="005968B7"/>
    <w:rsid w:val="005A2826"/>
    <w:rsid w:val="005A2C88"/>
    <w:rsid w:val="005C3109"/>
    <w:rsid w:val="005C6C85"/>
    <w:rsid w:val="005C70E0"/>
    <w:rsid w:val="005D3748"/>
    <w:rsid w:val="005D5E47"/>
    <w:rsid w:val="005D75F4"/>
    <w:rsid w:val="005E5FE8"/>
    <w:rsid w:val="005F2DEC"/>
    <w:rsid w:val="00600482"/>
    <w:rsid w:val="00601F8E"/>
    <w:rsid w:val="00604DA8"/>
    <w:rsid w:val="0060548E"/>
    <w:rsid w:val="00611B55"/>
    <w:rsid w:val="00614D9E"/>
    <w:rsid w:val="0063541F"/>
    <w:rsid w:val="0063710C"/>
    <w:rsid w:val="006377FF"/>
    <w:rsid w:val="0064084C"/>
    <w:rsid w:val="006408BA"/>
    <w:rsid w:val="00646C83"/>
    <w:rsid w:val="00651642"/>
    <w:rsid w:val="00653759"/>
    <w:rsid w:val="006549BC"/>
    <w:rsid w:val="0066011E"/>
    <w:rsid w:val="006731A2"/>
    <w:rsid w:val="006746D6"/>
    <w:rsid w:val="00683CEF"/>
    <w:rsid w:val="00687234"/>
    <w:rsid w:val="006877D7"/>
    <w:rsid w:val="00693FE7"/>
    <w:rsid w:val="006A6200"/>
    <w:rsid w:val="006B2DB6"/>
    <w:rsid w:val="006B31E0"/>
    <w:rsid w:val="006B5753"/>
    <w:rsid w:val="006C183F"/>
    <w:rsid w:val="006D1FA0"/>
    <w:rsid w:val="006D3EB5"/>
    <w:rsid w:val="006D5099"/>
    <w:rsid w:val="006D62B0"/>
    <w:rsid w:val="006D7100"/>
    <w:rsid w:val="006E28CE"/>
    <w:rsid w:val="006E69A6"/>
    <w:rsid w:val="006F3A09"/>
    <w:rsid w:val="006F406F"/>
    <w:rsid w:val="00700137"/>
    <w:rsid w:val="00700BD8"/>
    <w:rsid w:val="0070153C"/>
    <w:rsid w:val="007112D3"/>
    <w:rsid w:val="007129E0"/>
    <w:rsid w:val="007203B6"/>
    <w:rsid w:val="00723339"/>
    <w:rsid w:val="00727ADE"/>
    <w:rsid w:val="0075057C"/>
    <w:rsid w:val="007562DE"/>
    <w:rsid w:val="00760D70"/>
    <w:rsid w:val="0076121E"/>
    <w:rsid w:val="0076478A"/>
    <w:rsid w:val="007772D0"/>
    <w:rsid w:val="00780685"/>
    <w:rsid w:val="00790154"/>
    <w:rsid w:val="007A2532"/>
    <w:rsid w:val="007A2EB4"/>
    <w:rsid w:val="007A3278"/>
    <w:rsid w:val="007A5FAC"/>
    <w:rsid w:val="007A6D76"/>
    <w:rsid w:val="007B04A8"/>
    <w:rsid w:val="007B0DE6"/>
    <w:rsid w:val="007B1861"/>
    <w:rsid w:val="007B7991"/>
    <w:rsid w:val="007C269E"/>
    <w:rsid w:val="007C2F7C"/>
    <w:rsid w:val="007C34BC"/>
    <w:rsid w:val="007C3B91"/>
    <w:rsid w:val="007C5B47"/>
    <w:rsid w:val="007C6009"/>
    <w:rsid w:val="007C7822"/>
    <w:rsid w:val="007C7824"/>
    <w:rsid w:val="007D0959"/>
    <w:rsid w:val="007D1972"/>
    <w:rsid w:val="007D292D"/>
    <w:rsid w:val="007D2B3B"/>
    <w:rsid w:val="007D2BF9"/>
    <w:rsid w:val="007D31FB"/>
    <w:rsid w:val="007D4E78"/>
    <w:rsid w:val="007E04C6"/>
    <w:rsid w:val="007E251E"/>
    <w:rsid w:val="007E3406"/>
    <w:rsid w:val="007E3734"/>
    <w:rsid w:val="007F1291"/>
    <w:rsid w:val="007F4C16"/>
    <w:rsid w:val="007F6308"/>
    <w:rsid w:val="007F6E72"/>
    <w:rsid w:val="00800DD6"/>
    <w:rsid w:val="008071F5"/>
    <w:rsid w:val="00811407"/>
    <w:rsid w:val="00811BCE"/>
    <w:rsid w:val="00812672"/>
    <w:rsid w:val="00812A6F"/>
    <w:rsid w:val="00815A64"/>
    <w:rsid w:val="00817FE3"/>
    <w:rsid w:val="0082010F"/>
    <w:rsid w:val="00825A29"/>
    <w:rsid w:val="00826DD4"/>
    <w:rsid w:val="00833C80"/>
    <w:rsid w:val="0084116D"/>
    <w:rsid w:val="00842E94"/>
    <w:rsid w:val="0084306F"/>
    <w:rsid w:val="00843F92"/>
    <w:rsid w:val="008507BC"/>
    <w:rsid w:val="00854AE6"/>
    <w:rsid w:val="00860E78"/>
    <w:rsid w:val="0086227D"/>
    <w:rsid w:val="00862315"/>
    <w:rsid w:val="00875632"/>
    <w:rsid w:val="0088002F"/>
    <w:rsid w:val="00880483"/>
    <w:rsid w:val="00881D60"/>
    <w:rsid w:val="00883D9B"/>
    <w:rsid w:val="00893F0A"/>
    <w:rsid w:val="0089447D"/>
    <w:rsid w:val="008A26F8"/>
    <w:rsid w:val="008A3F8B"/>
    <w:rsid w:val="008A580D"/>
    <w:rsid w:val="008B1C64"/>
    <w:rsid w:val="008B2C65"/>
    <w:rsid w:val="008B4147"/>
    <w:rsid w:val="008B45EB"/>
    <w:rsid w:val="008B7219"/>
    <w:rsid w:val="008C0334"/>
    <w:rsid w:val="008C23AF"/>
    <w:rsid w:val="008C67E0"/>
    <w:rsid w:val="008D10EF"/>
    <w:rsid w:val="008E1F39"/>
    <w:rsid w:val="008F237D"/>
    <w:rsid w:val="008F2578"/>
    <w:rsid w:val="008F272D"/>
    <w:rsid w:val="008F27CC"/>
    <w:rsid w:val="008F29C9"/>
    <w:rsid w:val="008F3AD3"/>
    <w:rsid w:val="008F4DCA"/>
    <w:rsid w:val="00913A81"/>
    <w:rsid w:val="009150DA"/>
    <w:rsid w:val="009158BE"/>
    <w:rsid w:val="0091650B"/>
    <w:rsid w:val="00917DE6"/>
    <w:rsid w:val="00925570"/>
    <w:rsid w:val="0094373E"/>
    <w:rsid w:val="00946BDD"/>
    <w:rsid w:val="00957927"/>
    <w:rsid w:val="009609DF"/>
    <w:rsid w:val="00961212"/>
    <w:rsid w:val="009658C0"/>
    <w:rsid w:val="009717D6"/>
    <w:rsid w:val="00972350"/>
    <w:rsid w:val="00975190"/>
    <w:rsid w:val="009754B3"/>
    <w:rsid w:val="009807A0"/>
    <w:rsid w:val="00981D72"/>
    <w:rsid w:val="00982524"/>
    <w:rsid w:val="0098592F"/>
    <w:rsid w:val="00991E15"/>
    <w:rsid w:val="0099651F"/>
    <w:rsid w:val="009B580C"/>
    <w:rsid w:val="009B6B7C"/>
    <w:rsid w:val="009C3B79"/>
    <w:rsid w:val="009C450F"/>
    <w:rsid w:val="009C47DB"/>
    <w:rsid w:val="009D0DDD"/>
    <w:rsid w:val="009D1293"/>
    <w:rsid w:val="009D1D25"/>
    <w:rsid w:val="009D29BB"/>
    <w:rsid w:val="009D7275"/>
    <w:rsid w:val="009D7B75"/>
    <w:rsid w:val="009E39A7"/>
    <w:rsid w:val="009E4105"/>
    <w:rsid w:val="009E4602"/>
    <w:rsid w:val="009F7B8E"/>
    <w:rsid w:val="00A13778"/>
    <w:rsid w:val="00A1599B"/>
    <w:rsid w:val="00A2666C"/>
    <w:rsid w:val="00A3173C"/>
    <w:rsid w:val="00A33BB8"/>
    <w:rsid w:val="00A37BB3"/>
    <w:rsid w:val="00A469CD"/>
    <w:rsid w:val="00A50DEF"/>
    <w:rsid w:val="00A51472"/>
    <w:rsid w:val="00A57B13"/>
    <w:rsid w:val="00A72CD3"/>
    <w:rsid w:val="00A76133"/>
    <w:rsid w:val="00A87066"/>
    <w:rsid w:val="00A878E4"/>
    <w:rsid w:val="00A95CCD"/>
    <w:rsid w:val="00AA3525"/>
    <w:rsid w:val="00AA4772"/>
    <w:rsid w:val="00AB4053"/>
    <w:rsid w:val="00AB6329"/>
    <w:rsid w:val="00AB73CF"/>
    <w:rsid w:val="00AC5648"/>
    <w:rsid w:val="00AC7827"/>
    <w:rsid w:val="00AD0B13"/>
    <w:rsid w:val="00AD7FD7"/>
    <w:rsid w:val="00AE3528"/>
    <w:rsid w:val="00AE3F14"/>
    <w:rsid w:val="00AE6BE7"/>
    <w:rsid w:val="00AF1DE9"/>
    <w:rsid w:val="00AF5F42"/>
    <w:rsid w:val="00B00B05"/>
    <w:rsid w:val="00B010D4"/>
    <w:rsid w:val="00B03151"/>
    <w:rsid w:val="00B100F8"/>
    <w:rsid w:val="00B10442"/>
    <w:rsid w:val="00B13B68"/>
    <w:rsid w:val="00B33B28"/>
    <w:rsid w:val="00B427E2"/>
    <w:rsid w:val="00B44FE4"/>
    <w:rsid w:val="00B46C95"/>
    <w:rsid w:val="00B5736F"/>
    <w:rsid w:val="00B62FB3"/>
    <w:rsid w:val="00B70ADD"/>
    <w:rsid w:val="00B720DC"/>
    <w:rsid w:val="00B8023A"/>
    <w:rsid w:val="00B80688"/>
    <w:rsid w:val="00B8443C"/>
    <w:rsid w:val="00B856A5"/>
    <w:rsid w:val="00B921EF"/>
    <w:rsid w:val="00BA5404"/>
    <w:rsid w:val="00BA6664"/>
    <w:rsid w:val="00BA6F7D"/>
    <w:rsid w:val="00BB19F2"/>
    <w:rsid w:val="00BB23AA"/>
    <w:rsid w:val="00BB6FE1"/>
    <w:rsid w:val="00BC051A"/>
    <w:rsid w:val="00BC1CE0"/>
    <w:rsid w:val="00BC24DC"/>
    <w:rsid w:val="00BC4654"/>
    <w:rsid w:val="00BC70D4"/>
    <w:rsid w:val="00BC7E57"/>
    <w:rsid w:val="00BD0526"/>
    <w:rsid w:val="00BD6B30"/>
    <w:rsid w:val="00BE4799"/>
    <w:rsid w:val="00BF3AA6"/>
    <w:rsid w:val="00BF4EA2"/>
    <w:rsid w:val="00C02371"/>
    <w:rsid w:val="00C03DB9"/>
    <w:rsid w:val="00C062C3"/>
    <w:rsid w:val="00C16057"/>
    <w:rsid w:val="00C16577"/>
    <w:rsid w:val="00C271CE"/>
    <w:rsid w:val="00C32C40"/>
    <w:rsid w:val="00C33562"/>
    <w:rsid w:val="00C42CAC"/>
    <w:rsid w:val="00C444B1"/>
    <w:rsid w:val="00C452DA"/>
    <w:rsid w:val="00C458ED"/>
    <w:rsid w:val="00C50E50"/>
    <w:rsid w:val="00C566FD"/>
    <w:rsid w:val="00C65BBB"/>
    <w:rsid w:val="00C8064B"/>
    <w:rsid w:val="00C80CA7"/>
    <w:rsid w:val="00C8255E"/>
    <w:rsid w:val="00C86DB9"/>
    <w:rsid w:val="00CA161A"/>
    <w:rsid w:val="00CA4D32"/>
    <w:rsid w:val="00CB0A79"/>
    <w:rsid w:val="00CB0EE9"/>
    <w:rsid w:val="00CB2ABC"/>
    <w:rsid w:val="00CC1234"/>
    <w:rsid w:val="00CC6C04"/>
    <w:rsid w:val="00CD2F83"/>
    <w:rsid w:val="00CD479E"/>
    <w:rsid w:val="00CD765B"/>
    <w:rsid w:val="00CE024F"/>
    <w:rsid w:val="00CE1D24"/>
    <w:rsid w:val="00CE2323"/>
    <w:rsid w:val="00CF19D5"/>
    <w:rsid w:val="00CF35AA"/>
    <w:rsid w:val="00CF7518"/>
    <w:rsid w:val="00CF7FD2"/>
    <w:rsid w:val="00D003E6"/>
    <w:rsid w:val="00D0067C"/>
    <w:rsid w:val="00D0711B"/>
    <w:rsid w:val="00D13425"/>
    <w:rsid w:val="00D24B3D"/>
    <w:rsid w:val="00D26573"/>
    <w:rsid w:val="00D26AD2"/>
    <w:rsid w:val="00D35ED4"/>
    <w:rsid w:val="00D3628B"/>
    <w:rsid w:val="00D41876"/>
    <w:rsid w:val="00D53DB3"/>
    <w:rsid w:val="00D64E73"/>
    <w:rsid w:val="00D912B9"/>
    <w:rsid w:val="00D93127"/>
    <w:rsid w:val="00DA0007"/>
    <w:rsid w:val="00DA0861"/>
    <w:rsid w:val="00DA37A0"/>
    <w:rsid w:val="00DA4B12"/>
    <w:rsid w:val="00DC1578"/>
    <w:rsid w:val="00DC522B"/>
    <w:rsid w:val="00DE4296"/>
    <w:rsid w:val="00E049D4"/>
    <w:rsid w:val="00E07ABF"/>
    <w:rsid w:val="00E105AF"/>
    <w:rsid w:val="00E1330F"/>
    <w:rsid w:val="00E1541C"/>
    <w:rsid w:val="00E17671"/>
    <w:rsid w:val="00E26C66"/>
    <w:rsid w:val="00E47B69"/>
    <w:rsid w:val="00E54080"/>
    <w:rsid w:val="00E5590C"/>
    <w:rsid w:val="00E57D00"/>
    <w:rsid w:val="00E6524C"/>
    <w:rsid w:val="00E66FFA"/>
    <w:rsid w:val="00E7209C"/>
    <w:rsid w:val="00E721A3"/>
    <w:rsid w:val="00E733E1"/>
    <w:rsid w:val="00E73F2E"/>
    <w:rsid w:val="00E75965"/>
    <w:rsid w:val="00E83CF6"/>
    <w:rsid w:val="00E96DE9"/>
    <w:rsid w:val="00EA0355"/>
    <w:rsid w:val="00EA503D"/>
    <w:rsid w:val="00EA7114"/>
    <w:rsid w:val="00EA73CD"/>
    <w:rsid w:val="00EB1D13"/>
    <w:rsid w:val="00EB20FB"/>
    <w:rsid w:val="00EB3B04"/>
    <w:rsid w:val="00EB4AB6"/>
    <w:rsid w:val="00EC4299"/>
    <w:rsid w:val="00EE3B0B"/>
    <w:rsid w:val="00EF3615"/>
    <w:rsid w:val="00EF53D2"/>
    <w:rsid w:val="00EF6618"/>
    <w:rsid w:val="00EF7944"/>
    <w:rsid w:val="00F13001"/>
    <w:rsid w:val="00F14040"/>
    <w:rsid w:val="00F3503B"/>
    <w:rsid w:val="00F363E6"/>
    <w:rsid w:val="00F3684E"/>
    <w:rsid w:val="00F42433"/>
    <w:rsid w:val="00F44E97"/>
    <w:rsid w:val="00F46AA5"/>
    <w:rsid w:val="00F50F78"/>
    <w:rsid w:val="00F53518"/>
    <w:rsid w:val="00F53E9A"/>
    <w:rsid w:val="00F5505C"/>
    <w:rsid w:val="00F57DBA"/>
    <w:rsid w:val="00F60190"/>
    <w:rsid w:val="00F60327"/>
    <w:rsid w:val="00F60A9C"/>
    <w:rsid w:val="00F674CA"/>
    <w:rsid w:val="00F70659"/>
    <w:rsid w:val="00F743A7"/>
    <w:rsid w:val="00F84FEC"/>
    <w:rsid w:val="00FA016F"/>
    <w:rsid w:val="00FA161D"/>
    <w:rsid w:val="00FA21B3"/>
    <w:rsid w:val="00FA21D6"/>
    <w:rsid w:val="00FA31FD"/>
    <w:rsid w:val="00FA41B4"/>
    <w:rsid w:val="00FA6463"/>
    <w:rsid w:val="00FA7FDC"/>
    <w:rsid w:val="00FB2413"/>
    <w:rsid w:val="00FB27B9"/>
    <w:rsid w:val="00FB5F78"/>
    <w:rsid w:val="00FB728E"/>
    <w:rsid w:val="00FC1D57"/>
    <w:rsid w:val="00FC379E"/>
    <w:rsid w:val="00FD0B47"/>
    <w:rsid w:val="00FE037B"/>
    <w:rsid w:val="00FE0410"/>
    <w:rsid w:val="00FE1A12"/>
    <w:rsid w:val="00FE67EE"/>
    <w:rsid w:val="00FF06B8"/>
    <w:rsid w:val="00FF0C12"/>
    <w:rsid w:val="00FF5C54"/>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1434D"/>
  <w15:docId w15:val="{8BDAA2AF-A6A0-4987-B82C-2EAB5815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3DB3"/>
    <w:pPr>
      <w:spacing w:line="280" w:lineRule="atLeast"/>
      <w:jc w:val="both"/>
    </w:pPr>
    <w:rPr>
      <w:rFonts w:ascii="Arial" w:hAnsi="Arial" w:cs="Arial"/>
      <w:lang w:eastAsia="zh-TW"/>
    </w:rPr>
  </w:style>
  <w:style w:type="paragraph" w:styleId="berschrift1">
    <w:name w:val="heading 1"/>
    <w:basedOn w:val="Standard"/>
    <w:next w:val="Standard"/>
    <w:qFormat/>
    <w:rsid w:val="001F237C"/>
    <w:pPr>
      <w:keepNext/>
      <w:outlineLvl w:val="0"/>
    </w:pPr>
    <w:rPr>
      <w:b/>
      <w:bCs/>
      <w:kern w:val="32"/>
    </w:rPr>
  </w:style>
  <w:style w:type="paragraph" w:styleId="berschrift2">
    <w:name w:val="heading 2"/>
    <w:basedOn w:val="Standard"/>
    <w:next w:val="Standard"/>
    <w:qFormat/>
    <w:rsid w:val="001F237C"/>
    <w:pPr>
      <w:keepNext/>
      <w:outlineLvl w:val="1"/>
    </w:pPr>
    <w:rPr>
      <w:b/>
      <w:bCs/>
    </w:rPr>
  </w:style>
  <w:style w:type="paragraph" w:styleId="berschrift3">
    <w:name w:val="heading 3"/>
    <w:basedOn w:val="Standard"/>
    <w:next w:val="Standard"/>
    <w:qFormat/>
    <w:rsid w:val="001F237C"/>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40CC4"/>
    <w:pPr>
      <w:tabs>
        <w:tab w:val="center" w:pos="4536"/>
        <w:tab w:val="right" w:pos="9072"/>
      </w:tabs>
    </w:pPr>
  </w:style>
  <w:style w:type="paragraph" w:styleId="Fuzeile">
    <w:name w:val="footer"/>
    <w:basedOn w:val="Standard"/>
    <w:rsid w:val="003D208E"/>
    <w:pPr>
      <w:tabs>
        <w:tab w:val="center" w:pos="4536"/>
        <w:tab w:val="right" w:pos="9072"/>
      </w:tabs>
      <w:spacing w:line="180" w:lineRule="exact"/>
    </w:pPr>
    <w:rPr>
      <w:sz w:val="15"/>
      <w:szCs w:val="15"/>
    </w:rPr>
  </w:style>
  <w:style w:type="table" w:styleId="Tabellenraster">
    <w:name w:val="Table Grid"/>
    <w:basedOn w:val="NormaleTabelle"/>
    <w:uiPriority w:val="39"/>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3171F1"/>
    <w:pPr>
      <w:spacing w:line="220" w:lineRule="atLeast"/>
      <w:ind w:right="1985"/>
    </w:pPr>
    <w:rPr>
      <w:sz w:val="18"/>
      <w:szCs w:val="18"/>
    </w:rPr>
  </w:style>
  <w:style w:type="paragraph" w:customStyle="1" w:styleId="Absenderzeile">
    <w:name w:val="Absenderzeile"/>
    <w:basedOn w:val="Standard"/>
    <w:rsid w:val="00A37BB3"/>
    <w:pPr>
      <w:spacing w:line="180" w:lineRule="exact"/>
    </w:pPr>
    <w:rPr>
      <w:sz w:val="14"/>
      <w:szCs w:val="14"/>
    </w:rPr>
  </w:style>
  <w:style w:type="paragraph" w:customStyle="1" w:styleId="Untereinheit">
    <w:name w:val="Untereinheit"/>
    <w:basedOn w:val="Universittseinheit"/>
    <w:rsid w:val="00385127"/>
    <w:rPr>
      <w:b w:val="0"/>
      <w:bCs w:val="0"/>
    </w:rPr>
  </w:style>
  <w:style w:type="paragraph" w:styleId="Sprechblasentext">
    <w:name w:val="Balloon Text"/>
    <w:basedOn w:val="Standard"/>
    <w:semiHidden/>
    <w:rsid w:val="00D41876"/>
    <w:rPr>
      <w:rFonts w:ascii="Tahoma" w:hAnsi="Tahoma" w:cs="Tahoma"/>
      <w:sz w:val="16"/>
      <w:szCs w:val="16"/>
    </w:rPr>
  </w:style>
  <w:style w:type="character" w:styleId="Hyperlink">
    <w:name w:val="Hyperlink"/>
    <w:basedOn w:val="Absatz-Standardschriftart"/>
    <w:rsid w:val="001737DD"/>
    <w:rPr>
      <w:color w:val="0000FF"/>
      <w:u w:val="single"/>
    </w:rPr>
  </w:style>
  <w:style w:type="paragraph" w:styleId="Textkrper-Zeileneinzug">
    <w:name w:val="Body Text Indent"/>
    <w:basedOn w:val="Standard"/>
    <w:link w:val="Textkrper-ZeileneinzugZchn"/>
    <w:rsid w:val="00143867"/>
    <w:pPr>
      <w:tabs>
        <w:tab w:val="left" w:pos="540"/>
      </w:tabs>
      <w:spacing w:after="240" w:line="240" w:lineRule="auto"/>
      <w:ind w:left="540" w:hanging="1"/>
    </w:pPr>
    <w:rPr>
      <w:rFonts w:eastAsia="Times New Roman" w:cs="Times New Roman"/>
      <w:lang w:eastAsia="en-GB"/>
    </w:rPr>
  </w:style>
  <w:style w:type="character" w:customStyle="1" w:styleId="Textkrper-ZeileneinzugZchn">
    <w:name w:val="Textkörper-Zeileneinzug Zchn"/>
    <w:basedOn w:val="Absatz-Standardschriftart"/>
    <w:link w:val="Textkrper-Zeileneinzug"/>
    <w:rsid w:val="00143867"/>
    <w:rPr>
      <w:rFonts w:ascii="Arial" w:eastAsia="Times New Roman" w:hAnsi="Arial"/>
      <w:lang w:eastAsia="en-GB"/>
    </w:rPr>
  </w:style>
  <w:style w:type="character" w:styleId="Kommentarzeichen">
    <w:name w:val="annotation reference"/>
    <w:basedOn w:val="Absatz-Standardschriftart"/>
    <w:uiPriority w:val="99"/>
    <w:semiHidden/>
    <w:unhideWhenUsed/>
    <w:rsid w:val="002C47D5"/>
    <w:rPr>
      <w:sz w:val="16"/>
      <w:szCs w:val="16"/>
    </w:rPr>
  </w:style>
  <w:style w:type="paragraph" w:styleId="Kommentartext">
    <w:name w:val="annotation text"/>
    <w:basedOn w:val="Standard"/>
    <w:link w:val="KommentartextZchn"/>
    <w:uiPriority w:val="99"/>
    <w:unhideWhenUsed/>
    <w:rsid w:val="002C47D5"/>
    <w:pPr>
      <w:spacing w:line="240" w:lineRule="auto"/>
      <w:jc w:val="left"/>
    </w:pPr>
    <w:rPr>
      <w:rFonts w:asciiTheme="minorHAnsi" w:eastAsiaTheme="minorHAnsi" w:hAnsiTheme="minorHAnsi" w:cstheme="minorBidi"/>
      <w:kern w:val="2"/>
      <w:lang w:eastAsia="en-US"/>
      <w14:ligatures w14:val="standardContextual"/>
    </w:rPr>
  </w:style>
  <w:style w:type="character" w:customStyle="1" w:styleId="KommentartextZchn">
    <w:name w:val="Kommentartext Zchn"/>
    <w:basedOn w:val="Absatz-Standardschriftart"/>
    <w:link w:val="Kommentartext"/>
    <w:uiPriority w:val="99"/>
    <w:rsid w:val="002C47D5"/>
    <w:rPr>
      <w:rFonts w:asciiTheme="minorHAnsi" w:eastAsiaTheme="minorHAnsi" w:hAnsiTheme="minorHAnsi" w:cstheme="minorBidi"/>
      <w:kern w:val="2"/>
      <w:lang w:eastAsia="en-US"/>
      <w14:ligatures w14:val="standardContextual"/>
    </w:rPr>
  </w:style>
  <w:style w:type="table" w:customStyle="1" w:styleId="Tabellenraster1">
    <w:name w:val="Tabellenraster1"/>
    <w:basedOn w:val="NormaleTabelle"/>
    <w:next w:val="Tabellenraster"/>
    <w:uiPriority w:val="39"/>
    <w:rsid w:val="002C47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C47D5"/>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Funotentext">
    <w:name w:val="footnote text"/>
    <w:basedOn w:val="Standard"/>
    <w:link w:val="FunotentextZchn"/>
    <w:uiPriority w:val="99"/>
    <w:semiHidden/>
    <w:unhideWhenUsed/>
    <w:rsid w:val="002C47D5"/>
    <w:pPr>
      <w:spacing w:line="240" w:lineRule="auto"/>
      <w:jc w:val="left"/>
    </w:pPr>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2C47D5"/>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2C47D5"/>
    <w:rPr>
      <w:vertAlign w:val="superscript"/>
    </w:rPr>
  </w:style>
  <w:style w:type="paragraph" w:styleId="Kommentarthema">
    <w:name w:val="annotation subject"/>
    <w:basedOn w:val="Kommentartext"/>
    <w:next w:val="Kommentartext"/>
    <w:link w:val="KommentarthemaZchn"/>
    <w:semiHidden/>
    <w:unhideWhenUsed/>
    <w:rsid w:val="00006323"/>
    <w:pPr>
      <w:jc w:val="both"/>
    </w:pPr>
    <w:rPr>
      <w:rFonts w:ascii="Arial" w:eastAsia="PMingLiU" w:hAnsi="Arial" w:cs="Arial"/>
      <w:b/>
      <w:bCs/>
      <w:kern w:val="0"/>
      <w:lang w:eastAsia="zh-TW"/>
      <w14:ligatures w14:val="none"/>
    </w:rPr>
  </w:style>
  <w:style w:type="character" w:customStyle="1" w:styleId="KommentarthemaZchn">
    <w:name w:val="Kommentarthema Zchn"/>
    <w:basedOn w:val="KommentartextZchn"/>
    <w:link w:val="Kommentarthema"/>
    <w:semiHidden/>
    <w:rsid w:val="00006323"/>
    <w:rPr>
      <w:rFonts w:ascii="Arial" w:eastAsiaTheme="minorHAnsi" w:hAnsi="Arial" w:cs="Arial"/>
      <w:b/>
      <w:bCs/>
      <w:kern w:val="2"/>
      <w:lang w:eastAsia="zh-TW"/>
      <w14:ligatures w14:val="standardContextual"/>
    </w:rPr>
  </w:style>
  <w:style w:type="paragraph" w:styleId="berarbeitung">
    <w:name w:val="Revision"/>
    <w:hidden/>
    <w:uiPriority w:val="99"/>
    <w:semiHidden/>
    <w:rsid w:val="00EF7944"/>
    <w:rPr>
      <w:rFonts w:ascii="Arial" w:hAnsi="Arial" w:cs="Arial"/>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395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819</Words>
  <Characters>5162</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Universität Zürich</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Durussel Natascha</dc:creator>
  <dc:description>Vorlage uzh_brief_mit_absender_d MSO2003 v1 6.5.2010</dc:description>
  <cp:lastModifiedBy>Claudine Leysinger</cp:lastModifiedBy>
  <cp:revision>2</cp:revision>
  <cp:lastPrinted>2023-11-23T13:46:00Z</cp:lastPrinted>
  <dcterms:created xsi:type="dcterms:W3CDTF">2026-07-09T09:35:00Z</dcterms:created>
  <dcterms:modified xsi:type="dcterms:W3CDTF">2026-07-09T09:35:00Z</dcterms:modified>
</cp:coreProperties>
</file>