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29BAF9" w14:textId="74E3B4A2" w:rsidR="002754CD" w:rsidRPr="00DE232D" w:rsidRDefault="001E63F4" w:rsidP="00BF48B2">
      <w:pPr>
        <w:rPr>
          <w:lang w:val="en-US"/>
        </w:rPr>
      </w:pPr>
      <w:r w:rsidRPr="00DE232D">
        <w:rPr>
          <w:b/>
          <w:bCs/>
          <w:sz w:val="24"/>
          <w:szCs w:val="24"/>
          <w:lang w:val="en-US"/>
        </w:rPr>
        <w:t>Sample – Doctoral Agreement</w:t>
      </w:r>
    </w:p>
    <w:p w14:paraId="38F68E71" w14:textId="4ADF8BA2" w:rsidR="002754CD" w:rsidRPr="00DE232D" w:rsidRDefault="00B335B3" w:rsidP="00BF48B2">
      <w:pPr>
        <w:rPr>
          <w:lang w:val="en-US"/>
        </w:rPr>
      </w:pPr>
      <w:r w:rsidRPr="00DE232D">
        <w:rPr>
          <w:lang w:val="en-US"/>
        </w:rPr>
        <w:t>(</w:t>
      </w:r>
      <w:r w:rsidR="001E63F4" w:rsidRPr="00DE232D">
        <w:rPr>
          <w:lang w:val="en-US"/>
        </w:rPr>
        <w:t>Template</w:t>
      </w:r>
      <w:r w:rsidRPr="00DE232D">
        <w:rPr>
          <w:lang w:val="en-US"/>
        </w:rPr>
        <w:t xml:space="preserve"> </w:t>
      </w:r>
      <w:r w:rsidR="001E63F4" w:rsidRPr="00DE232D">
        <w:rPr>
          <w:lang w:val="en-US"/>
        </w:rPr>
        <w:t>from</w:t>
      </w:r>
      <w:r w:rsidRPr="00DE232D">
        <w:rPr>
          <w:lang w:val="en-US"/>
        </w:rPr>
        <w:t xml:space="preserve"> </w:t>
      </w:r>
      <w:r w:rsidR="006E32A6" w:rsidRPr="006E32A6">
        <w:rPr>
          <w:lang w:val="fr-CH"/>
        </w:rPr>
        <w:t>9 July 2026</w:t>
      </w:r>
      <w:r w:rsidRPr="00DE232D">
        <w:rPr>
          <w:lang w:val="en-US"/>
        </w:rPr>
        <w:t>)</w:t>
      </w:r>
    </w:p>
    <w:p w14:paraId="65C3506E" w14:textId="77777777" w:rsidR="002754CD" w:rsidRPr="00DE232D" w:rsidRDefault="002754CD" w:rsidP="00BF48B2">
      <w:pPr>
        <w:rPr>
          <w:lang w:val="en-US"/>
        </w:rPr>
      </w:pPr>
    </w:p>
    <w:p w14:paraId="1C7A1AF6" w14:textId="5076E491" w:rsidR="00B335B3" w:rsidRDefault="001E63F4" w:rsidP="00B335B3">
      <w:pPr>
        <w:rPr>
          <w:i/>
          <w:iCs/>
          <w:color w:val="FF0000"/>
          <w:sz w:val="21"/>
          <w:szCs w:val="21"/>
          <w:lang w:val="en-US"/>
        </w:rPr>
      </w:pPr>
      <w:r w:rsidRPr="001E63F4">
        <w:rPr>
          <w:i/>
          <w:iCs/>
          <w:color w:val="FF0000"/>
          <w:sz w:val="21"/>
          <w:szCs w:val="21"/>
          <w:lang w:val="en-US"/>
        </w:rPr>
        <w:t>[Faculties need to adapt the template according to their ordinance</w:t>
      </w:r>
      <w:r>
        <w:rPr>
          <w:i/>
          <w:iCs/>
          <w:color w:val="FF0000"/>
          <w:sz w:val="21"/>
          <w:szCs w:val="21"/>
          <w:lang w:val="en-US"/>
        </w:rPr>
        <w:t>s</w:t>
      </w:r>
      <w:r w:rsidRPr="001E63F4">
        <w:rPr>
          <w:i/>
          <w:iCs/>
          <w:color w:val="FF0000"/>
          <w:sz w:val="21"/>
          <w:szCs w:val="21"/>
          <w:lang w:val="en-US"/>
        </w:rPr>
        <w:t xml:space="preserve"> on obtaining a doctoral degree (contracting parties, designation of committees, minimum content, etc.)].</w:t>
      </w:r>
    </w:p>
    <w:p w14:paraId="284FA1E3" w14:textId="77777777" w:rsidR="001E63F4" w:rsidRPr="001E63F4" w:rsidRDefault="001E63F4" w:rsidP="00B335B3">
      <w:pPr>
        <w:rPr>
          <w:i/>
          <w:iCs/>
          <w:color w:val="FF0000"/>
          <w:sz w:val="21"/>
          <w:szCs w:val="21"/>
          <w:lang w:val="en-US"/>
        </w:rPr>
      </w:pPr>
    </w:p>
    <w:p w14:paraId="13690C70" w14:textId="77777777" w:rsidR="00B335B3" w:rsidRPr="001E63F4" w:rsidRDefault="00B335B3" w:rsidP="00B335B3">
      <w:pPr>
        <w:rPr>
          <w:b/>
          <w:bCs/>
          <w:sz w:val="21"/>
          <w:szCs w:val="21"/>
          <w:lang w:val="en-US"/>
        </w:rPr>
      </w:pPr>
    </w:p>
    <w:p w14:paraId="2CE78C48" w14:textId="77777777" w:rsidR="001E63F4" w:rsidRPr="00DE232D" w:rsidRDefault="001E63F4" w:rsidP="00B335B3">
      <w:pPr>
        <w:rPr>
          <w:b/>
          <w:bCs/>
          <w:sz w:val="21"/>
          <w:szCs w:val="21"/>
          <w:lang w:val="en-US"/>
        </w:rPr>
      </w:pPr>
      <w:r w:rsidRPr="00DE232D">
        <w:rPr>
          <w:b/>
          <w:bCs/>
          <w:sz w:val="21"/>
          <w:szCs w:val="21"/>
          <w:lang w:val="en-US"/>
        </w:rPr>
        <w:t>Preamble</w:t>
      </w:r>
    </w:p>
    <w:p w14:paraId="14BE327A" w14:textId="1EE46A02" w:rsidR="00B335B3" w:rsidRPr="001E63F4" w:rsidRDefault="001E63F4" w:rsidP="00B335B3">
      <w:pPr>
        <w:rPr>
          <w:sz w:val="21"/>
          <w:szCs w:val="21"/>
          <w:lang w:val="en-US"/>
        </w:rPr>
      </w:pPr>
      <w:r w:rsidRPr="001E63F4">
        <w:rPr>
          <w:sz w:val="21"/>
          <w:szCs w:val="21"/>
          <w:lang w:val="en-US"/>
        </w:rPr>
        <w:t>The academic promotion of early career researchers is central to the University of Zurich. [The main supervisor and the supervisory committee] support the PhD candidate in all matters relating to the dissertation. Early informed feedback is crucial for the development of the research work. The contracting parties clarify the mutual expectations for cooperation from the beginning, especially regarding communication and response times.</w:t>
      </w:r>
    </w:p>
    <w:p w14:paraId="5FA323C5" w14:textId="77777777" w:rsidR="00B335B3" w:rsidRPr="001E63F4" w:rsidRDefault="00B335B3" w:rsidP="00B335B3">
      <w:pPr>
        <w:rPr>
          <w:sz w:val="21"/>
          <w:szCs w:val="21"/>
          <w:lang w:val="en-US"/>
        </w:rPr>
      </w:pPr>
    </w:p>
    <w:p w14:paraId="6D9BAAFF" w14:textId="07BEE9E1" w:rsidR="00B335B3" w:rsidRDefault="00375C73" w:rsidP="00B335B3">
      <w:pPr>
        <w:rPr>
          <w:sz w:val="21"/>
          <w:szCs w:val="21"/>
          <w:lang w:val="en-US"/>
        </w:rPr>
      </w:pPr>
      <w:r w:rsidRPr="00375C73">
        <w:rPr>
          <w:sz w:val="21"/>
          <w:szCs w:val="21"/>
          <w:lang w:val="en-US"/>
        </w:rPr>
        <w:t xml:space="preserve">The University of Zurich supports </w:t>
      </w:r>
      <w:r>
        <w:rPr>
          <w:sz w:val="21"/>
          <w:szCs w:val="21"/>
          <w:lang w:val="en-US"/>
        </w:rPr>
        <w:t>its PhD candidates' professional and personal training and development. It offers</w:t>
      </w:r>
      <w:r w:rsidRPr="00375C73">
        <w:rPr>
          <w:sz w:val="21"/>
          <w:szCs w:val="21"/>
          <w:lang w:val="en-US"/>
        </w:rPr>
        <w:t xml:space="preserve"> a diverse range of internal training courses, </w:t>
      </w:r>
      <w:r>
        <w:rPr>
          <w:sz w:val="21"/>
          <w:szCs w:val="21"/>
          <w:lang w:val="en-US"/>
        </w:rPr>
        <w:t>particularly</w:t>
      </w:r>
      <w:r w:rsidRPr="00375C73">
        <w:rPr>
          <w:sz w:val="21"/>
          <w:szCs w:val="21"/>
          <w:lang w:val="en-US"/>
        </w:rPr>
        <w:t xml:space="preserve"> a broad range of courses to acquire and strengthen transferable skills for PhD candidates. PhD candidates are encouraged to take advantage of what is offered to enhance their skills and to further their future careers within and outside the academy.</w:t>
      </w:r>
    </w:p>
    <w:p w14:paraId="3AD674C2" w14:textId="77777777" w:rsidR="00375C73" w:rsidRPr="00375C73" w:rsidRDefault="00375C73" w:rsidP="00B335B3">
      <w:pPr>
        <w:rPr>
          <w:sz w:val="21"/>
          <w:szCs w:val="21"/>
          <w:lang w:val="en-US"/>
        </w:rPr>
      </w:pPr>
    </w:p>
    <w:p w14:paraId="3E136DB6" w14:textId="55465E9B" w:rsidR="00375C73" w:rsidRPr="00375C73" w:rsidRDefault="00375C73" w:rsidP="00B335B3">
      <w:pPr>
        <w:rPr>
          <w:sz w:val="21"/>
          <w:szCs w:val="21"/>
          <w:lang w:val="en-US"/>
        </w:rPr>
      </w:pPr>
      <w:r w:rsidRPr="00375C73">
        <w:rPr>
          <w:sz w:val="21"/>
          <w:szCs w:val="21"/>
          <w:lang w:val="en-US"/>
        </w:rPr>
        <w:t xml:space="preserve">The doctoral agreement is updated at least once a year </w:t>
      </w:r>
      <w:r w:rsidRPr="00375C73">
        <w:rPr>
          <w:b/>
          <w:bCs/>
          <w:sz w:val="21"/>
          <w:szCs w:val="21"/>
          <w:lang w:val="en-US"/>
        </w:rPr>
        <w:t>during the career discussion</w:t>
      </w:r>
      <w:r w:rsidRPr="00375C73">
        <w:rPr>
          <w:sz w:val="21"/>
          <w:szCs w:val="21"/>
          <w:lang w:val="en-US"/>
        </w:rPr>
        <w:t xml:space="preserve"> and submitted to the relevant office.</w:t>
      </w:r>
    </w:p>
    <w:p w14:paraId="6544875B" w14:textId="77777777" w:rsidR="00B335B3" w:rsidRDefault="00B335B3" w:rsidP="00B335B3">
      <w:pPr>
        <w:rPr>
          <w:sz w:val="21"/>
          <w:szCs w:val="21"/>
          <w:lang w:val="en-US"/>
        </w:rPr>
      </w:pPr>
    </w:p>
    <w:p w14:paraId="04DA9978" w14:textId="77777777" w:rsidR="00BB0B54" w:rsidRPr="00375C73" w:rsidRDefault="00BB0B54" w:rsidP="00B335B3">
      <w:pPr>
        <w:rPr>
          <w:sz w:val="21"/>
          <w:szCs w:val="21"/>
          <w:lang w:val="en-US"/>
        </w:rPr>
      </w:pPr>
    </w:p>
    <w:p w14:paraId="11099444" w14:textId="410F2413" w:rsidR="00B335B3" w:rsidRDefault="00B50D4F" w:rsidP="00B335B3">
      <w:pPr>
        <w:pStyle w:val="Listenabsatz"/>
        <w:numPr>
          <w:ilvl w:val="0"/>
          <w:numId w:val="1"/>
        </w:numPr>
        <w:spacing w:after="0" w:line="280" w:lineRule="atLeast"/>
        <w:rPr>
          <w:rFonts w:ascii="Arial" w:hAnsi="Arial" w:cs="Arial"/>
          <w:b/>
          <w:bCs/>
          <w:sz w:val="21"/>
          <w:szCs w:val="21"/>
        </w:rPr>
      </w:pPr>
      <w:proofErr w:type="spellStart"/>
      <w:r>
        <w:rPr>
          <w:rFonts w:ascii="Arial" w:hAnsi="Arial" w:cs="Arial"/>
          <w:b/>
          <w:bCs/>
          <w:sz w:val="21"/>
          <w:szCs w:val="21"/>
        </w:rPr>
        <w:t>Contracting</w:t>
      </w:r>
      <w:proofErr w:type="spellEnd"/>
      <w:r>
        <w:rPr>
          <w:rFonts w:ascii="Arial" w:hAnsi="Arial" w:cs="Arial"/>
          <w:b/>
          <w:bCs/>
          <w:sz w:val="21"/>
          <w:szCs w:val="21"/>
        </w:rPr>
        <w:t xml:space="preserve"> </w:t>
      </w:r>
      <w:proofErr w:type="spellStart"/>
      <w:r w:rsidR="0030232E">
        <w:rPr>
          <w:rFonts w:ascii="Arial" w:hAnsi="Arial" w:cs="Arial"/>
          <w:b/>
          <w:bCs/>
          <w:sz w:val="21"/>
          <w:szCs w:val="21"/>
        </w:rPr>
        <w:t>P</w:t>
      </w:r>
      <w:r>
        <w:rPr>
          <w:rFonts w:ascii="Arial" w:hAnsi="Arial" w:cs="Arial"/>
          <w:b/>
          <w:bCs/>
          <w:sz w:val="21"/>
          <w:szCs w:val="21"/>
        </w:rPr>
        <w:t>arties</w:t>
      </w:r>
      <w:proofErr w:type="spellEnd"/>
    </w:p>
    <w:p w14:paraId="37899EE3" w14:textId="77777777" w:rsidR="00B335B3" w:rsidRPr="0094363C" w:rsidRDefault="00B335B3" w:rsidP="00B335B3">
      <w:pPr>
        <w:rPr>
          <w:b/>
          <w:bCs/>
          <w:sz w:val="21"/>
          <w:szCs w:val="21"/>
        </w:rPr>
      </w:pPr>
    </w:p>
    <w:p w14:paraId="35A14E6C" w14:textId="1AAA26F5" w:rsidR="00B335B3" w:rsidRPr="0094363C" w:rsidRDefault="00B50D4F" w:rsidP="00B335B3">
      <w:pPr>
        <w:rPr>
          <w:sz w:val="21"/>
          <w:szCs w:val="21"/>
        </w:rPr>
      </w:pPr>
      <w:r>
        <w:rPr>
          <w:sz w:val="21"/>
          <w:szCs w:val="21"/>
        </w:rPr>
        <w:t xml:space="preserve">PhD </w:t>
      </w:r>
      <w:proofErr w:type="spellStart"/>
      <w:r>
        <w:rPr>
          <w:sz w:val="21"/>
          <w:szCs w:val="21"/>
        </w:rPr>
        <w:t>candidate</w:t>
      </w:r>
      <w:proofErr w:type="spellEnd"/>
      <w:r w:rsidR="00B335B3" w:rsidRPr="0094363C">
        <w:rPr>
          <w:sz w:val="21"/>
          <w:szCs w:val="21"/>
        </w:rPr>
        <w:t xml:space="preserve">: </w:t>
      </w:r>
    </w:p>
    <w:tbl>
      <w:tblPr>
        <w:tblStyle w:val="Tabellenraster"/>
        <w:tblW w:w="0" w:type="auto"/>
        <w:tblLook w:val="04A0" w:firstRow="1" w:lastRow="0" w:firstColumn="1" w:lastColumn="0" w:noHBand="0" w:noVBand="1"/>
      </w:tblPr>
      <w:tblGrid>
        <w:gridCol w:w="4512"/>
        <w:gridCol w:w="4502"/>
      </w:tblGrid>
      <w:tr w:rsidR="00B335B3" w:rsidRPr="0094363C" w14:paraId="1138CC80" w14:textId="77777777" w:rsidTr="009265FF">
        <w:tc>
          <w:tcPr>
            <w:tcW w:w="4531" w:type="dxa"/>
          </w:tcPr>
          <w:p w14:paraId="084A448D" w14:textId="409E093A" w:rsidR="00B335B3" w:rsidRPr="0094363C" w:rsidRDefault="00B50D4F" w:rsidP="009265FF">
            <w:pPr>
              <w:rPr>
                <w:sz w:val="21"/>
                <w:szCs w:val="21"/>
              </w:rPr>
            </w:pPr>
            <w:bookmarkStart w:id="0" w:name="_Hlk135391329"/>
            <w:r>
              <w:rPr>
                <w:sz w:val="21"/>
                <w:szCs w:val="21"/>
              </w:rPr>
              <w:t xml:space="preserve">First and last </w:t>
            </w:r>
            <w:proofErr w:type="spellStart"/>
            <w:r>
              <w:rPr>
                <w:sz w:val="21"/>
                <w:szCs w:val="21"/>
              </w:rPr>
              <w:t>name</w:t>
            </w:r>
            <w:proofErr w:type="spellEnd"/>
            <w:r w:rsidR="00BC27F1">
              <w:rPr>
                <w:sz w:val="21"/>
                <w:szCs w:val="21"/>
              </w:rPr>
              <w:t>:</w:t>
            </w:r>
          </w:p>
        </w:tc>
        <w:tc>
          <w:tcPr>
            <w:tcW w:w="4531" w:type="dxa"/>
          </w:tcPr>
          <w:p w14:paraId="24349B5C" w14:textId="77777777" w:rsidR="00B335B3" w:rsidRPr="0094363C" w:rsidRDefault="00B335B3" w:rsidP="009265FF">
            <w:pPr>
              <w:rPr>
                <w:sz w:val="21"/>
                <w:szCs w:val="21"/>
              </w:rPr>
            </w:pPr>
          </w:p>
        </w:tc>
      </w:tr>
      <w:tr w:rsidR="00B335B3" w:rsidRPr="0094363C" w14:paraId="7C8968B6" w14:textId="77777777" w:rsidTr="009265FF">
        <w:tc>
          <w:tcPr>
            <w:tcW w:w="4531" w:type="dxa"/>
          </w:tcPr>
          <w:p w14:paraId="4B0A0731" w14:textId="09D4D083" w:rsidR="00B335B3" w:rsidRPr="0094363C" w:rsidRDefault="00B50D4F" w:rsidP="009265FF">
            <w:pPr>
              <w:rPr>
                <w:sz w:val="21"/>
                <w:szCs w:val="21"/>
              </w:rPr>
            </w:pPr>
            <w:r>
              <w:rPr>
                <w:sz w:val="21"/>
                <w:szCs w:val="21"/>
              </w:rPr>
              <w:t xml:space="preserve">Student ID </w:t>
            </w:r>
            <w:proofErr w:type="spellStart"/>
            <w:r>
              <w:rPr>
                <w:sz w:val="21"/>
                <w:szCs w:val="21"/>
              </w:rPr>
              <w:t>number</w:t>
            </w:r>
            <w:proofErr w:type="spellEnd"/>
            <w:r w:rsidR="00BC27F1">
              <w:rPr>
                <w:sz w:val="21"/>
                <w:szCs w:val="21"/>
              </w:rPr>
              <w:t>:</w:t>
            </w:r>
          </w:p>
        </w:tc>
        <w:tc>
          <w:tcPr>
            <w:tcW w:w="4531" w:type="dxa"/>
          </w:tcPr>
          <w:p w14:paraId="5AC2C195" w14:textId="77777777" w:rsidR="00B335B3" w:rsidRPr="0094363C" w:rsidRDefault="00B335B3" w:rsidP="009265FF">
            <w:pPr>
              <w:rPr>
                <w:sz w:val="21"/>
                <w:szCs w:val="21"/>
              </w:rPr>
            </w:pPr>
          </w:p>
        </w:tc>
      </w:tr>
      <w:tr w:rsidR="00B335B3" w:rsidRPr="0094363C" w14:paraId="0F30B2D1" w14:textId="77777777" w:rsidTr="009265FF">
        <w:tc>
          <w:tcPr>
            <w:tcW w:w="4531" w:type="dxa"/>
          </w:tcPr>
          <w:p w14:paraId="3E830A6C" w14:textId="444FEE48" w:rsidR="00B335B3" w:rsidRPr="0094363C" w:rsidRDefault="00B335B3" w:rsidP="009265FF">
            <w:pPr>
              <w:rPr>
                <w:sz w:val="21"/>
                <w:szCs w:val="21"/>
              </w:rPr>
            </w:pPr>
            <w:r w:rsidRPr="0094363C">
              <w:rPr>
                <w:sz w:val="21"/>
                <w:szCs w:val="21"/>
              </w:rPr>
              <w:t>Fa</w:t>
            </w:r>
            <w:r w:rsidR="00B50D4F">
              <w:rPr>
                <w:sz w:val="21"/>
                <w:szCs w:val="21"/>
              </w:rPr>
              <w:t>culty</w:t>
            </w:r>
            <w:r w:rsidRPr="0094363C">
              <w:rPr>
                <w:sz w:val="21"/>
                <w:szCs w:val="21"/>
              </w:rPr>
              <w:t>,</w:t>
            </w:r>
            <w:r w:rsidR="00B50D4F">
              <w:rPr>
                <w:sz w:val="21"/>
                <w:szCs w:val="21"/>
              </w:rPr>
              <w:t xml:space="preserve"> </w:t>
            </w:r>
            <w:proofErr w:type="spellStart"/>
            <w:r w:rsidR="00B50D4F">
              <w:rPr>
                <w:sz w:val="21"/>
                <w:szCs w:val="21"/>
              </w:rPr>
              <w:t>i</w:t>
            </w:r>
            <w:r w:rsidRPr="0094363C">
              <w:rPr>
                <w:sz w:val="21"/>
                <w:szCs w:val="21"/>
              </w:rPr>
              <w:t>nstitut</w:t>
            </w:r>
            <w:r w:rsidR="00B50D4F">
              <w:rPr>
                <w:sz w:val="21"/>
                <w:szCs w:val="21"/>
              </w:rPr>
              <w:t>e</w:t>
            </w:r>
            <w:proofErr w:type="spellEnd"/>
            <w:r w:rsidRPr="0094363C">
              <w:rPr>
                <w:sz w:val="21"/>
                <w:szCs w:val="21"/>
              </w:rPr>
              <w:t>/</w:t>
            </w:r>
            <w:proofErr w:type="spellStart"/>
            <w:r w:rsidR="00B50D4F">
              <w:rPr>
                <w:sz w:val="21"/>
                <w:szCs w:val="21"/>
              </w:rPr>
              <w:t>s</w:t>
            </w:r>
            <w:r w:rsidRPr="0094363C">
              <w:rPr>
                <w:sz w:val="21"/>
                <w:szCs w:val="21"/>
              </w:rPr>
              <w:t>eminar</w:t>
            </w:r>
            <w:proofErr w:type="spellEnd"/>
            <w:r w:rsidR="00BC27F1">
              <w:rPr>
                <w:sz w:val="21"/>
                <w:szCs w:val="21"/>
              </w:rPr>
              <w:t>:</w:t>
            </w:r>
          </w:p>
        </w:tc>
        <w:tc>
          <w:tcPr>
            <w:tcW w:w="4531" w:type="dxa"/>
          </w:tcPr>
          <w:p w14:paraId="4433B843" w14:textId="77777777" w:rsidR="00B335B3" w:rsidRPr="0094363C" w:rsidRDefault="00B335B3" w:rsidP="009265FF">
            <w:pPr>
              <w:rPr>
                <w:sz w:val="21"/>
                <w:szCs w:val="21"/>
              </w:rPr>
            </w:pPr>
          </w:p>
        </w:tc>
      </w:tr>
      <w:tr w:rsidR="00B335B3" w:rsidRPr="0094363C" w14:paraId="5ACBAF27" w14:textId="77777777" w:rsidTr="009265FF">
        <w:tc>
          <w:tcPr>
            <w:tcW w:w="4531" w:type="dxa"/>
          </w:tcPr>
          <w:p w14:paraId="5A48B28C" w14:textId="455F85DF" w:rsidR="00B335B3" w:rsidRPr="0094363C" w:rsidRDefault="00B335B3" w:rsidP="009265FF">
            <w:pPr>
              <w:rPr>
                <w:sz w:val="21"/>
                <w:szCs w:val="21"/>
              </w:rPr>
            </w:pPr>
            <w:proofErr w:type="gramStart"/>
            <w:r w:rsidRPr="0094363C">
              <w:rPr>
                <w:sz w:val="21"/>
                <w:szCs w:val="21"/>
              </w:rPr>
              <w:t>E</w:t>
            </w:r>
            <w:r w:rsidR="00B50D4F">
              <w:rPr>
                <w:sz w:val="21"/>
                <w:szCs w:val="21"/>
              </w:rPr>
              <w:t>m</w:t>
            </w:r>
            <w:r w:rsidRPr="0094363C">
              <w:rPr>
                <w:sz w:val="21"/>
                <w:szCs w:val="21"/>
              </w:rPr>
              <w:t>ail</w:t>
            </w:r>
            <w:proofErr w:type="gramEnd"/>
            <w:r w:rsidR="00B50D4F">
              <w:rPr>
                <w:sz w:val="21"/>
                <w:szCs w:val="21"/>
              </w:rPr>
              <w:t xml:space="preserve"> </w:t>
            </w:r>
            <w:proofErr w:type="spellStart"/>
            <w:r w:rsidRPr="0094363C">
              <w:rPr>
                <w:sz w:val="21"/>
                <w:szCs w:val="21"/>
              </w:rPr>
              <w:t>ad</w:t>
            </w:r>
            <w:r w:rsidR="00B50D4F">
              <w:rPr>
                <w:sz w:val="21"/>
                <w:szCs w:val="21"/>
              </w:rPr>
              <w:t>d</w:t>
            </w:r>
            <w:r w:rsidRPr="0094363C">
              <w:rPr>
                <w:sz w:val="21"/>
                <w:szCs w:val="21"/>
              </w:rPr>
              <w:t>ress</w:t>
            </w:r>
            <w:proofErr w:type="spellEnd"/>
            <w:r w:rsidR="00BC27F1">
              <w:rPr>
                <w:sz w:val="21"/>
                <w:szCs w:val="21"/>
              </w:rPr>
              <w:t>:</w:t>
            </w:r>
          </w:p>
        </w:tc>
        <w:tc>
          <w:tcPr>
            <w:tcW w:w="4531" w:type="dxa"/>
          </w:tcPr>
          <w:p w14:paraId="31F68EA9" w14:textId="77777777" w:rsidR="00B335B3" w:rsidRPr="0094363C" w:rsidRDefault="00B335B3" w:rsidP="009265FF">
            <w:pPr>
              <w:rPr>
                <w:sz w:val="21"/>
                <w:szCs w:val="21"/>
              </w:rPr>
            </w:pPr>
          </w:p>
        </w:tc>
      </w:tr>
      <w:bookmarkEnd w:id="0"/>
    </w:tbl>
    <w:p w14:paraId="530B4921" w14:textId="77777777" w:rsidR="00B335B3" w:rsidRPr="0094363C" w:rsidRDefault="00B335B3" w:rsidP="00B335B3">
      <w:pPr>
        <w:rPr>
          <w:sz w:val="21"/>
          <w:szCs w:val="21"/>
        </w:rPr>
      </w:pPr>
    </w:p>
    <w:p w14:paraId="73014848" w14:textId="7FB90FCC" w:rsidR="00B335B3" w:rsidRPr="0094363C" w:rsidRDefault="00B335B3" w:rsidP="00B335B3">
      <w:pPr>
        <w:rPr>
          <w:sz w:val="21"/>
          <w:szCs w:val="21"/>
        </w:rPr>
      </w:pPr>
      <w:r w:rsidRPr="0094363C">
        <w:rPr>
          <w:sz w:val="21"/>
          <w:szCs w:val="21"/>
        </w:rPr>
        <w:t>[</w:t>
      </w:r>
      <w:r w:rsidR="00B50D4F" w:rsidRPr="00B50D4F">
        <w:rPr>
          <w:sz w:val="21"/>
          <w:szCs w:val="21"/>
        </w:rPr>
        <w:t>Main Supervisor/Dissertation Chair:</w:t>
      </w:r>
      <w:r w:rsidRPr="0094363C">
        <w:rPr>
          <w:sz w:val="21"/>
          <w:szCs w:val="21"/>
        </w:rPr>
        <w:t>]:</w:t>
      </w:r>
    </w:p>
    <w:tbl>
      <w:tblPr>
        <w:tblStyle w:val="Tabellenraster1"/>
        <w:tblW w:w="0" w:type="auto"/>
        <w:tblLook w:val="04A0" w:firstRow="1" w:lastRow="0" w:firstColumn="1" w:lastColumn="0" w:noHBand="0" w:noVBand="1"/>
      </w:tblPr>
      <w:tblGrid>
        <w:gridCol w:w="4508"/>
        <w:gridCol w:w="4496"/>
      </w:tblGrid>
      <w:tr w:rsidR="00B335B3" w:rsidRPr="0094363C" w14:paraId="3319B8A0" w14:textId="77777777" w:rsidTr="009265FF">
        <w:tc>
          <w:tcPr>
            <w:tcW w:w="4531" w:type="dxa"/>
          </w:tcPr>
          <w:p w14:paraId="133EF56F" w14:textId="1E019CB8" w:rsidR="00B335B3" w:rsidRPr="0094363C" w:rsidRDefault="00B335B3" w:rsidP="009265FF">
            <w:pPr>
              <w:rPr>
                <w:sz w:val="21"/>
                <w:szCs w:val="21"/>
              </w:rPr>
            </w:pPr>
            <w:r w:rsidRPr="0094363C">
              <w:rPr>
                <w:sz w:val="21"/>
                <w:szCs w:val="21"/>
              </w:rPr>
              <w:t>Tit</w:t>
            </w:r>
            <w:r w:rsidR="00B50D4F">
              <w:rPr>
                <w:sz w:val="21"/>
                <w:szCs w:val="21"/>
              </w:rPr>
              <w:t>le</w:t>
            </w:r>
          </w:p>
        </w:tc>
        <w:tc>
          <w:tcPr>
            <w:tcW w:w="4531" w:type="dxa"/>
          </w:tcPr>
          <w:p w14:paraId="715A5FCA" w14:textId="77777777" w:rsidR="00B335B3" w:rsidRPr="0094363C" w:rsidRDefault="00B335B3" w:rsidP="009265FF">
            <w:pPr>
              <w:rPr>
                <w:sz w:val="21"/>
                <w:szCs w:val="21"/>
              </w:rPr>
            </w:pPr>
          </w:p>
        </w:tc>
      </w:tr>
      <w:tr w:rsidR="00B335B3" w:rsidRPr="0094363C" w14:paraId="74136F45" w14:textId="77777777" w:rsidTr="009265FF">
        <w:tc>
          <w:tcPr>
            <w:tcW w:w="4531" w:type="dxa"/>
          </w:tcPr>
          <w:p w14:paraId="7CCCAFDB" w14:textId="13E13B1D" w:rsidR="00B335B3" w:rsidRPr="0094363C" w:rsidRDefault="00B50D4F" w:rsidP="009265FF">
            <w:pPr>
              <w:rPr>
                <w:sz w:val="21"/>
                <w:szCs w:val="21"/>
              </w:rPr>
            </w:pPr>
            <w:r>
              <w:rPr>
                <w:sz w:val="21"/>
                <w:szCs w:val="21"/>
              </w:rPr>
              <w:t xml:space="preserve">First and last </w:t>
            </w:r>
            <w:proofErr w:type="spellStart"/>
            <w:r>
              <w:rPr>
                <w:sz w:val="21"/>
                <w:szCs w:val="21"/>
              </w:rPr>
              <w:t>name</w:t>
            </w:r>
            <w:proofErr w:type="spellEnd"/>
          </w:p>
        </w:tc>
        <w:tc>
          <w:tcPr>
            <w:tcW w:w="4531" w:type="dxa"/>
          </w:tcPr>
          <w:p w14:paraId="53836DAD" w14:textId="77777777" w:rsidR="00B335B3" w:rsidRPr="0094363C" w:rsidRDefault="00B335B3" w:rsidP="009265FF">
            <w:pPr>
              <w:rPr>
                <w:sz w:val="21"/>
                <w:szCs w:val="21"/>
              </w:rPr>
            </w:pPr>
          </w:p>
        </w:tc>
      </w:tr>
      <w:tr w:rsidR="00B335B3" w:rsidRPr="0094363C" w14:paraId="096683F5" w14:textId="77777777" w:rsidTr="009265FF">
        <w:tc>
          <w:tcPr>
            <w:tcW w:w="4531" w:type="dxa"/>
          </w:tcPr>
          <w:p w14:paraId="28A099B6" w14:textId="119FB391" w:rsidR="00B335B3" w:rsidRPr="0094363C" w:rsidRDefault="00B50D4F" w:rsidP="009265FF">
            <w:pPr>
              <w:rPr>
                <w:sz w:val="21"/>
                <w:szCs w:val="21"/>
              </w:rPr>
            </w:pPr>
            <w:r w:rsidRPr="0094363C">
              <w:rPr>
                <w:sz w:val="21"/>
                <w:szCs w:val="21"/>
              </w:rPr>
              <w:t>Fa</w:t>
            </w:r>
            <w:r>
              <w:rPr>
                <w:sz w:val="21"/>
                <w:szCs w:val="21"/>
              </w:rPr>
              <w:t>culty</w:t>
            </w:r>
            <w:r w:rsidRPr="0094363C">
              <w:rPr>
                <w:sz w:val="21"/>
                <w:szCs w:val="21"/>
              </w:rPr>
              <w:t>,</w:t>
            </w:r>
            <w:r>
              <w:rPr>
                <w:sz w:val="21"/>
                <w:szCs w:val="21"/>
              </w:rPr>
              <w:t xml:space="preserve"> </w:t>
            </w:r>
            <w:proofErr w:type="spellStart"/>
            <w:r>
              <w:rPr>
                <w:sz w:val="21"/>
                <w:szCs w:val="21"/>
              </w:rPr>
              <w:t>i</w:t>
            </w:r>
            <w:r w:rsidRPr="0094363C">
              <w:rPr>
                <w:sz w:val="21"/>
                <w:szCs w:val="21"/>
              </w:rPr>
              <w:t>nstitut</w:t>
            </w:r>
            <w:r>
              <w:rPr>
                <w:sz w:val="21"/>
                <w:szCs w:val="21"/>
              </w:rPr>
              <w:t>e</w:t>
            </w:r>
            <w:proofErr w:type="spellEnd"/>
            <w:r w:rsidRPr="0094363C">
              <w:rPr>
                <w:sz w:val="21"/>
                <w:szCs w:val="21"/>
              </w:rPr>
              <w:t>/</w:t>
            </w:r>
            <w:proofErr w:type="spellStart"/>
            <w:r>
              <w:rPr>
                <w:sz w:val="21"/>
                <w:szCs w:val="21"/>
              </w:rPr>
              <w:t>s</w:t>
            </w:r>
            <w:r w:rsidRPr="0094363C">
              <w:rPr>
                <w:sz w:val="21"/>
                <w:szCs w:val="21"/>
              </w:rPr>
              <w:t>eminar</w:t>
            </w:r>
            <w:proofErr w:type="spellEnd"/>
          </w:p>
        </w:tc>
        <w:tc>
          <w:tcPr>
            <w:tcW w:w="4531" w:type="dxa"/>
          </w:tcPr>
          <w:p w14:paraId="3435A778" w14:textId="77777777" w:rsidR="00B335B3" w:rsidRPr="0094363C" w:rsidRDefault="00B335B3" w:rsidP="009265FF">
            <w:pPr>
              <w:rPr>
                <w:sz w:val="21"/>
                <w:szCs w:val="21"/>
              </w:rPr>
            </w:pPr>
          </w:p>
        </w:tc>
      </w:tr>
      <w:tr w:rsidR="00B335B3" w:rsidRPr="0094363C" w14:paraId="44042F4C" w14:textId="77777777" w:rsidTr="009265FF">
        <w:tc>
          <w:tcPr>
            <w:tcW w:w="4531" w:type="dxa"/>
          </w:tcPr>
          <w:p w14:paraId="3CE10DEB" w14:textId="4F23206C" w:rsidR="00B335B3" w:rsidRPr="0094363C" w:rsidRDefault="00B50D4F" w:rsidP="009265FF">
            <w:pPr>
              <w:rPr>
                <w:sz w:val="21"/>
                <w:szCs w:val="21"/>
              </w:rPr>
            </w:pPr>
            <w:proofErr w:type="gramStart"/>
            <w:r w:rsidRPr="0094363C">
              <w:rPr>
                <w:sz w:val="21"/>
                <w:szCs w:val="21"/>
              </w:rPr>
              <w:t>E</w:t>
            </w:r>
            <w:r>
              <w:rPr>
                <w:sz w:val="21"/>
                <w:szCs w:val="21"/>
              </w:rPr>
              <w:t>m</w:t>
            </w:r>
            <w:r w:rsidRPr="0094363C">
              <w:rPr>
                <w:sz w:val="21"/>
                <w:szCs w:val="21"/>
              </w:rPr>
              <w:t>ail</w:t>
            </w:r>
            <w:proofErr w:type="gramEnd"/>
            <w:r>
              <w:rPr>
                <w:sz w:val="21"/>
                <w:szCs w:val="21"/>
              </w:rPr>
              <w:t xml:space="preserve"> </w:t>
            </w:r>
            <w:proofErr w:type="spellStart"/>
            <w:r w:rsidRPr="0094363C">
              <w:rPr>
                <w:sz w:val="21"/>
                <w:szCs w:val="21"/>
              </w:rPr>
              <w:t>ad</w:t>
            </w:r>
            <w:r>
              <w:rPr>
                <w:sz w:val="21"/>
                <w:szCs w:val="21"/>
              </w:rPr>
              <w:t>d</w:t>
            </w:r>
            <w:r w:rsidRPr="0094363C">
              <w:rPr>
                <w:sz w:val="21"/>
                <w:szCs w:val="21"/>
              </w:rPr>
              <w:t>ress</w:t>
            </w:r>
            <w:proofErr w:type="spellEnd"/>
          </w:p>
        </w:tc>
        <w:tc>
          <w:tcPr>
            <w:tcW w:w="4531" w:type="dxa"/>
          </w:tcPr>
          <w:p w14:paraId="20DFC7E4" w14:textId="77777777" w:rsidR="00B335B3" w:rsidRPr="0094363C" w:rsidRDefault="00B335B3" w:rsidP="009265FF">
            <w:pPr>
              <w:rPr>
                <w:sz w:val="21"/>
                <w:szCs w:val="21"/>
              </w:rPr>
            </w:pPr>
          </w:p>
        </w:tc>
      </w:tr>
    </w:tbl>
    <w:p w14:paraId="6F975CA9" w14:textId="77777777" w:rsidR="00B335B3" w:rsidRPr="0094363C" w:rsidRDefault="00B335B3" w:rsidP="00B335B3">
      <w:pPr>
        <w:rPr>
          <w:sz w:val="21"/>
          <w:szCs w:val="21"/>
        </w:rPr>
      </w:pPr>
    </w:p>
    <w:p w14:paraId="1CCAA85F" w14:textId="0EA7C2D1" w:rsidR="00B335B3" w:rsidRPr="0094363C" w:rsidRDefault="00B335B3" w:rsidP="00B335B3">
      <w:pPr>
        <w:rPr>
          <w:sz w:val="21"/>
          <w:szCs w:val="21"/>
        </w:rPr>
      </w:pPr>
      <w:r w:rsidRPr="0094363C">
        <w:rPr>
          <w:sz w:val="21"/>
          <w:szCs w:val="21"/>
        </w:rPr>
        <w:t>[</w:t>
      </w:r>
      <w:r w:rsidR="00377F17">
        <w:rPr>
          <w:sz w:val="21"/>
          <w:szCs w:val="21"/>
        </w:rPr>
        <w:t>Second Supervisor</w:t>
      </w:r>
      <w:r w:rsidRPr="0094363C">
        <w:rPr>
          <w:sz w:val="21"/>
          <w:szCs w:val="21"/>
        </w:rPr>
        <w:t>/</w:t>
      </w:r>
      <w:r w:rsidR="00A97C52">
        <w:rPr>
          <w:sz w:val="21"/>
          <w:szCs w:val="21"/>
        </w:rPr>
        <w:t>C</w:t>
      </w:r>
      <w:r w:rsidRPr="0094363C">
        <w:rPr>
          <w:sz w:val="21"/>
          <w:szCs w:val="21"/>
        </w:rPr>
        <w:t>o-</w:t>
      </w:r>
      <w:r w:rsidR="00A97C52">
        <w:rPr>
          <w:sz w:val="21"/>
          <w:szCs w:val="21"/>
        </w:rPr>
        <w:t>Supervisor</w:t>
      </w:r>
      <w:r w:rsidRPr="0094363C">
        <w:rPr>
          <w:sz w:val="21"/>
          <w:szCs w:val="21"/>
        </w:rPr>
        <w:t>]:</w:t>
      </w:r>
    </w:p>
    <w:tbl>
      <w:tblPr>
        <w:tblStyle w:val="Tabellenraster1"/>
        <w:tblW w:w="0" w:type="auto"/>
        <w:tblLook w:val="04A0" w:firstRow="1" w:lastRow="0" w:firstColumn="1" w:lastColumn="0" w:noHBand="0" w:noVBand="1"/>
      </w:tblPr>
      <w:tblGrid>
        <w:gridCol w:w="4508"/>
        <w:gridCol w:w="4496"/>
      </w:tblGrid>
      <w:tr w:rsidR="00B335B3" w:rsidRPr="0094363C" w14:paraId="52CACC9F" w14:textId="77777777" w:rsidTr="009265FF">
        <w:tc>
          <w:tcPr>
            <w:tcW w:w="4531" w:type="dxa"/>
          </w:tcPr>
          <w:p w14:paraId="25AA0A6C" w14:textId="24FC3E6C" w:rsidR="00B335B3" w:rsidRPr="0094363C" w:rsidRDefault="00377F17" w:rsidP="009265FF">
            <w:pPr>
              <w:rPr>
                <w:sz w:val="21"/>
                <w:szCs w:val="21"/>
              </w:rPr>
            </w:pPr>
            <w:r w:rsidRPr="0094363C">
              <w:rPr>
                <w:sz w:val="21"/>
                <w:szCs w:val="21"/>
              </w:rPr>
              <w:t>Tit</w:t>
            </w:r>
            <w:r>
              <w:rPr>
                <w:sz w:val="21"/>
                <w:szCs w:val="21"/>
              </w:rPr>
              <w:t>le</w:t>
            </w:r>
          </w:p>
        </w:tc>
        <w:tc>
          <w:tcPr>
            <w:tcW w:w="4531" w:type="dxa"/>
          </w:tcPr>
          <w:p w14:paraId="075E96C6" w14:textId="77777777" w:rsidR="00B335B3" w:rsidRPr="0094363C" w:rsidRDefault="00B335B3" w:rsidP="009265FF">
            <w:pPr>
              <w:rPr>
                <w:sz w:val="21"/>
                <w:szCs w:val="21"/>
              </w:rPr>
            </w:pPr>
          </w:p>
        </w:tc>
      </w:tr>
      <w:tr w:rsidR="00B335B3" w:rsidRPr="0094363C" w14:paraId="6B0EA136" w14:textId="77777777" w:rsidTr="009265FF">
        <w:tc>
          <w:tcPr>
            <w:tcW w:w="4531" w:type="dxa"/>
          </w:tcPr>
          <w:p w14:paraId="4918CD6C" w14:textId="4DE88F05" w:rsidR="00B335B3" w:rsidRPr="0094363C" w:rsidRDefault="00BB0B54" w:rsidP="009265FF">
            <w:pPr>
              <w:rPr>
                <w:sz w:val="21"/>
                <w:szCs w:val="21"/>
              </w:rPr>
            </w:pPr>
            <w:r>
              <w:rPr>
                <w:sz w:val="21"/>
                <w:szCs w:val="21"/>
              </w:rPr>
              <w:t xml:space="preserve">First and last </w:t>
            </w:r>
            <w:proofErr w:type="spellStart"/>
            <w:r>
              <w:rPr>
                <w:sz w:val="21"/>
                <w:szCs w:val="21"/>
              </w:rPr>
              <w:t>name</w:t>
            </w:r>
            <w:proofErr w:type="spellEnd"/>
          </w:p>
        </w:tc>
        <w:tc>
          <w:tcPr>
            <w:tcW w:w="4531" w:type="dxa"/>
          </w:tcPr>
          <w:p w14:paraId="578D8405" w14:textId="77777777" w:rsidR="00B335B3" w:rsidRPr="0094363C" w:rsidRDefault="00B335B3" w:rsidP="009265FF">
            <w:pPr>
              <w:rPr>
                <w:sz w:val="21"/>
                <w:szCs w:val="21"/>
              </w:rPr>
            </w:pPr>
          </w:p>
        </w:tc>
      </w:tr>
      <w:tr w:rsidR="00B335B3" w:rsidRPr="0094363C" w14:paraId="4A69E4AC" w14:textId="77777777" w:rsidTr="009265FF">
        <w:tc>
          <w:tcPr>
            <w:tcW w:w="4531" w:type="dxa"/>
          </w:tcPr>
          <w:p w14:paraId="2B4B75F3" w14:textId="04A081EB" w:rsidR="00B335B3" w:rsidRPr="0094363C" w:rsidRDefault="00BB0B54" w:rsidP="009265FF">
            <w:pPr>
              <w:rPr>
                <w:sz w:val="21"/>
                <w:szCs w:val="21"/>
              </w:rPr>
            </w:pPr>
            <w:r w:rsidRPr="0094363C">
              <w:rPr>
                <w:sz w:val="21"/>
                <w:szCs w:val="21"/>
              </w:rPr>
              <w:t>Fa</w:t>
            </w:r>
            <w:r>
              <w:rPr>
                <w:sz w:val="21"/>
                <w:szCs w:val="21"/>
              </w:rPr>
              <w:t>culty</w:t>
            </w:r>
            <w:r w:rsidRPr="0094363C">
              <w:rPr>
                <w:sz w:val="21"/>
                <w:szCs w:val="21"/>
              </w:rPr>
              <w:t>,</w:t>
            </w:r>
            <w:r>
              <w:rPr>
                <w:sz w:val="21"/>
                <w:szCs w:val="21"/>
              </w:rPr>
              <w:t xml:space="preserve"> </w:t>
            </w:r>
            <w:proofErr w:type="spellStart"/>
            <w:r>
              <w:rPr>
                <w:sz w:val="21"/>
                <w:szCs w:val="21"/>
              </w:rPr>
              <w:t>i</w:t>
            </w:r>
            <w:r w:rsidRPr="0094363C">
              <w:rPr>
                <w:sz w:val="21"/>
                <w:szCs w:val="21"/>
              </w:rPr>
              <w:t>nstitut</w:t>
            </w:r>
            <w:r>
              <w:rPr>
                <w:sz w:val="21"/>
                <w:szCs w:val="21"/>
              </w:rPr>
              <w:t>e</w:t>
            </w:r>
            <w:proofErr w:type="spellEnd"/>
            <w:r w:rsidRPr="0094363C">
              <w:rPr>
                <w:sz w:val="21"/>
                <w:szCs w:val="21"/>
              </w:rPr>
              <w:t>/</w:t>
            </w:r>
            <w:proofErr w:type="spellStart"/>
            <w:r>
              <w:rPr>
                <w:sz w:val="21"/>
                <w:szCs w:val="21"/>
              </w:rPr>
              <w:t>s</w:t>
            </w:r>
            <w:r w:rsidRPr="0094363C">
              <w:rPr>
                <w:sz w:val="21"/>
                <w:szCs w:val="21"/>
              </w:rPr>
              <w:t>eminar</w:t>
            </w:r>
            <w:proofErr w:type="spellEnd"/>
          </w:p>
        </w:tc>
        <w:tc>
          <w:tcPr>
            <w:tcW w:w="4531" w:type="dxa"/>
          </w:tcPr>
          <w:p w14:paraId="08F8C352" w14:textId="77777777" w:rsidR="00B335B3" w:rsidRPr="0094363C" w:rsidRDefault="00B335B3" w:rsidP="009265FF">
            <w:pPr>
              <w:rPr>
                <w:sz w:val="21"/>
                <w:szCs w:val="21"/>
              </w:rPr>
            </w:pPr>
          </w:p>
        </w:tc>
      </w:tr>
      <w:tr w:rsidR="00B335B3" w:rsidRPr="0094363C" w14:paraId="6E681D55" w14:textId="77777777" w:rsidTr="009265FF">
        <w:tc>
          <w:tcPr>
            <w:tcW w:w="4531" w:type="dxa"/>
          </w:tcPr>
          <w:p w14:paraId="5B768A0D" w14:textId="1628C709" w:rsidR="00B335B3" w:rsidRPr="0094363C" w:rsidRDefault="00BB0B54" w:rsidP="009265FF">
            <w:pPr>
              <w:rPr>
                <w:sz w:val="21"/>
                <w:szCs w:val="21"/>
              </w:rPr>
            </w:pPr>
            <w:proofErr w:type="gramStart"/>
            <w:r w:rsidRPr="0094363C">
              <w:rPr>
                <w:sz w:val="21"/>
                <w:szCs w:val="21"/>
              </w:rPr>
              <w:t>E</w:t>
            </w:r>
            <w:r>
              <w:rPr>
                <w:sz w:val="21"/>
                <w:szCs w:val="21"/>
              </w:rPr>
              <w:t>m</w:t>
            </w:r>
            <w:r w:rsidRPr="0094363C">
              <w:rPr>
                <w:sz w:val="21"/>
                <w:szCs w:val="21"/>
              </w:rPr>
              <w:t>ail</w:t>
            </w:r>
            <w:proofErr w:type="gramEnd"/>
            <w:r>
              <w:rPr>
                <w:sz w:val="21"/>
                <w:szCs w:val="21"/>
              </w:rPr>
              <w:t xml:space="preserve"> </w:t>
            </w:r>
            <w:proofErr w:type="spellStart"/>
            <w:r w:rsidRPr="0094363C">
              <w:rPr>
                <w:sz w:val="21"/>
                <w:szCs w:val="21"/>
              </w:rPr>
              <w:t>ad</w:t>
            </w:r>
            <w:r>
              <w:rPr>
                <w:sz w:val="21"/>
                <w:szCs w:val="21"/>
              </w:rPr>
              <w:t>d</w:t>
            </w:r>
            <w:r w:rsidRPr="0094363C">
              <w:rPr>
                <w:sz w:val="21"/>
                <w:szCs w:val="21"/>
              </w:rPr>
              <w:t>ress</w:t>
            </w:r>
            <w:proofErr w:type="spellEnd"/>
          </w:p>
        </w:tc>
        <w:tc>
          <w:tcPr>
            <w:tcW w:w="4531" w:type="dxa"/>
          </w:tcPr>
          <w:p w14:paraId="6D9B0051" w14:textId="77777777" w:rsidR="00B335B3" w:rsidRPr="0094363C" w:rsidRDefault="00B335B3" w:rsidP="009265FF">
            <w:pPr>
              <w:rPr>
                <w:sz w:val="21"/>
                <w:szCs w:val="21"/>
              </w:rPr>
            </w:pPr>
          </w:p>
        </w:tc>
      </w:tr>
    </w:tbl>
    <w:p w14:paraId="2B3A341A" w14:textId="77777777" w:rsidR="00B335B3" w:rsidRPr="0094363C" w:rsidRDefault="00B335B3" w:rsidP="00B335B3">
      <w:pPr>
        <w:rPr>
          <w:sz w:val="21"/>
          <w:szCs w:val="21"/>
        </w:rPr>
      </w:pPr>
    </w:p>
    <w:p w14:paraId="72ED8469" w14:textId="0FF489D8" w:rsidR="00B335B3" w:rsidRPr="0094363C" w:rsidRDefault="00BB0B54" w:rsidP="00B335B3">
      <w:pPr>
        <w:pStyle w:val="Listenabsatz"/>
        <w:numPr>
          <w:ilvl w:val="0"/>
          <w:numId w:val="1"/>
        </w:numPr>
        <w:spacing w:after="0" w:line="280" w:lineRule="atLeast"/>
        <w:rPr>
          <w:rFonts w:ascii="Arial" w:hAnsi="Arial" w:cs="Arial"/>
          <w:b/>
          <w:bCs/>
          <w:sz w:val="21"/>
          <w:szCs w:val="21"/>
        </w:rPr>
      </w:pPr>
      <w:r>
        <w:rPr>
          <w:rFonts w:ascii="Arial" w:hAnsi="Arial" w:cs="Arial"/>
          <w:b/>
          <w:bCs/>
          <w:sz w:val="21"/>
          <w:szCs w:val="21"/>
        </w:rPr>
        <w:lastRenderedPageBreak/>
        <w:t>Subject</w:t>
      </w:r>
    </w:p>
    <w:p w14:paraId="4B1B3B63" w14:textId="30B824D0" w:rsidR="00B335B3" w:rsidRDefault="00BB0B54" w:rsidP="00B335B3">
      <w:pPr>
        <w:rPr>
          <w:sz w:val="21"/>
          <w:szCs w:val="21"/>
          <w:lang w:val="en-US"/>
        </w:rPr>
      </w:pPr>
      <w:r w:rsidRPr="00BB0B54">
        <w:rPr>
          <w:sz w:val="21"/>
          <w:szCs w:val="21"/>
          <w:lang w:val="en-US"/>
        </w:rPr>
        <w:t>This doctoral agreement regulates the process, the objectives, and the general conditions of the doctorate of the PhD candidate.</w:t>
      </w:r>
    </w:p>
    <w:p w14:paraId="12900FA0" w14:textId="77777777" w:rsidR="00BB0B54" w:rsidRPr="00BB0B54" w:rsidRDefault="00BB0B54" w:rsidP="00B335B3">
      <w:pPr>
        <w:rPr>
          <w:sz w:val="21"/>
          <w:szCs w:val="21"/>
          <w:lang w:val="en-US"/>
        </w:rPr>
      </w:pPr>
    </w:p>
    <w:p w14:paraId="6EC2203A" w14:textId="4B27A043" w:rsidR="00B335B3" w:rsidRPr="0094363C" w:rsidRDefault="00BB0B54" w:rsidP="00B335B3">
      <w:pPr>
        <w:pStyle w:val="Listenabsatz"/>
        <w:numPr>
          <w:ilvl w:val="0"/>
          <w:numId w:val="1"/>
        </w:numPr>
        <w:spacing w:after="0" w:line="280" w:lineRule="atLeast"/>
        <w:rPr>
          <w:rFonts w:ascii="Arial" w:hAnsi="Arial" w:cs="Arial"/>
          <w:b/>
          <w:bCs/>
          <w:sz w:val="21"/>
          <w:szCs w:val="21"/>
        </w:rPr>
      </w:pPr>
      <w:r>
        <w:rPr>
          <w:rFonts w:ascii="Arial" w:hAnsi="Arial" w:cs="Arial"/>
          <w:b/>
          <w:bCs/>
          <w:sz w:val="21"/>
          <w:szCs w:val="21"/>
        </w:rPr>
        <w:t>C</w:t>
      </w:r>
      <w:r w:rsidRPr="00BB0B54">
        <w:rPr>
          <w:rFonts w:ascii="Arial" w:hAnsi="Arial" w:cs="Arial"/>
          <w:b/>
          <w:bCs/>
          <w:sz w:val="21"/>
          <w:szCs w:val="21"/>
        </w:rPr>
        <w:t xml:space="preserve">omponents </w:t>
      </w:r>
      <w:proofErr w:type="spellStart"/>
      <w:r w:rsidRPr="00BB0B54">
        <w:rPr>
          <w:rFonts w:ascii="Arial" w:hAnsi="Arial" w:cs="Arial"/>
          <w:b/>
          <w:bCs/>
          <w:sz w:val="21"/>
          <w:szCs w:val="21"/>
        </w:rPr>
        <w:t>of</w:t>
      </w:r>
      <w:proofErr w:type="spellEnd"/>
      <w:r w:rsidRPr="00BB0B54">
        <w:rPr>
          <w:rFonts w:ascii="Arial" w:hAnsi="Arial" w:cs="Arial"/>
          <w:b/>
          <w:bCs/>
          <w:sz w:val="21"/>
          <w:szCs w:val="21"/>
        </w:rPr>
        <w:t xml:space="preserve"> </w:t>
      </w:r>
      <w:proofErr w:type="spellStart"/>
      <w:r w:rsidRPr="00BB0B54">
        <w:rPr>
          <w:rFonts w:ascii="Arial" w:hAnsi="Arial" w:cs="Arial"/>
          <w:b/>
          <w:bCs/>
          <w:sz w:val="21"/>
          <w:szCs w:val="21"/>
        </w:rPr>
        <w:t>this</w:t>
      </w:r>
      <w:proofErr w:type="spellEnd"/>
      <w:r w:rsidRPr="00BB0B54">
        <w:rPr>
          <w:rFonts w:ascii="Arial" w:hAnsi="Arial" w:cs="Arial"/>
          <w:b/>
          <w:bCs/>
          <w:sz w:val="21"/>
          <w:szCs w:val="21"/>
        </w:rPr>
        <w:t xml:space="preserve"> </w:t>
      </w:r>
      <w:r w:rsidR="0030232E">
        <w:rPr>
          <w:rFonts w:ascii="Arial" w:hAnsi="Arial" w:cs="Arial"/>
          <w:b/>
          <w:bCs/>
          <w:sz w:val="21"/>
          <w:szCs w:val="21"/>
        </w:rPr>
        <w:t>A</w:t>
      </w:r>
      <w:r w:rsidRPr="00BB0B54">
        <w:rPr>
          <w:rFonts w:ascii="Arial" w:hAnsi="Arial" w:cs="Arial"/>
          <w:b/>
          <w:bCs/>
          <w:sz w:val="21"/>
          <w:szCs w:val="21"/>
        </w:rPr>
        <w:t>greement</w:t>
      </w:r>
    </w:p>
    <w:p w14:paraId="285B340D" w14:textId="7BF22B6A" w:rsidR="00B335B3" w:rsidRPr="00BB0B54" w:rsidRDefault="00BB0B54" w:rsidP="00B335B3">
      <w:pPr>
        <w:rPr>
          <w:sz w:val="21"/>
          <w:szCs w:val="21"/>
          <w:lang w:val="en-US"/>
        </w:rPr>
      </w:pPr>
      <w:r w:rsidRPr="00BB0B54">
        <w:rPr>
          <w:sz w:val="21"/>
          <w:szCs w:val="21"/>
          <w:lang w:val="en-US"/>
        </w:rPr>
        <w:t>Components of this agreement are in the following order:</w:t>
      </w:r>
      <w:r w:rsidR="00B335B3" w:rsidRPr="00BB0B54">
        <w:rPr>
          <w:sz w:val="21"/>
          <w:szCs w:val="21"/>
          <w:lang w:val="en-US"/>
        </w:rPr>
        <w:t xml:space="preserve"> </w:t>
      </w:r>
    </w:p>
    <w:p w14:paraId="4DE8AE9D" w14:textId="4816FB74" w:rsidR="00B335B3" w:rsidRPr="00BB0B54" w:rsidRDefault="00B335B3" w:rsidP="00B335B3">
      <w:pPr>
        <w:pStyle w:val="Listenabsatz"/>
        <w:numPr>
          <w:ilvl w:val="0"/>
          <w:numId w:val="2"/>
        </w:numPr>
        <w:spacing w:after="0" w:line="280" w:lineRule="atLeast"/>
        <w:rPr>
          <w:rFonts w:ascii="Arial" w:hAnsi="Arial" w:cs="Arial"/>
          <w:sz w:val="21"/>
          <w:szCs w:val="21"/>
          <w:lang w:val="en-US"/>
        </w:rPr>
      </w:pPr>
      <w:r w:rsidRPr="00BB0B54">
        <w:rPr>
          <w:rFonts w:ascii="Arial" w:hAnsi="Arial" w:cs="Arial"/>
          <w:sz w:val="21"/>
          <w:szCs w:val="21"/>
          <w:lang w:val="en-US"/>
        </w:rPr>
        <w:t xml:space="preserve">[Name </w:t>
      </w:r>
      <w:r w:rsidR="00BB0B54" w:rsidRPr="00BB0B54">
        <w:rPr>
          <w:rFonts w:ascii="Arial" w:hAnsi="Arial" w:cs="Arial"/>
          <w:sz w:val="21"/>
          <w:szCs w:val="21"/>
          <w:lang w:val="en-US"/>
        </w:rPr>
        <w:t xml:space="preserve">of the ordinance on obtaining a doctoral degree </w:t>
      </w:r>
      <w:r w:rsidR="00BB0B54">
        <w:rPr>
          <w:rFonts w:ascii="Arial" w:hAnsi="Arial" w:cs="Arial"/>
          <w:sz w:val="21"/>
          <w:szCs w:val="21"/>
          <w:lang w:val="en-US"/>
        </w:rPr>
        <w:t>of the faculty</w:t>
      </w:r>
      <w:r w:rsidRPr="00BB0B54">
        <w:rPr>
          <w:rFonts w:ascii="Arial" w:hAnsi="Arial" w:cs="Arial"/>
          <w:sz w:val="21"/>
          <w:szCs w:val="21"/>
          <w:lang w:val="en-US"/>
        </w:rPr>
        <w:t>]</w:t>
      </w:r>
    </w:p>
    <w:p w14:paraId="727F9958" w14:textId="4BEA0D89" w:rsidR="00B335B3" w:rsidRPr="00BB0B54" w:rsidRDefault="00B335B3" w:rsidP="00B335B3">
      <w:pPr>
        <w:pStyle w:val="Listenabsatz"/>
        <w:numPr>
          <w:ilvl w:val="0"/>
          <w:numId w:val="2"/>
        </w:numPr>
        <w:spacing w:after="0" w:line="280" w:lineRule="atLeast"/>
        <w:rPr>
          <w:rFonts w:ascii="Arial" w:hAnsi="Arial" w:cs="Arial"/>
          <w:sz w:val="21"/>
          <w:szCs w:val="21"/>
          <w:lang w:val="en-US"/>
        </w:rPr>
      </w:pPr>
      <w:r w:rsidRPr="00BB0B54">
        <w:rPr>
          <w:rFonts w:ascii="Arial" w:hAnsi="Arial" w:cs="Arial"/>
          <w:sz w:val="21"/>
          <w:szCs w:val="21"/>
          <w:lang w:val="en-US"/>
        </w:rPr>
        <w:t>[</w:t>
      </w:r>
      <w:r w:rsidR="00BB0B54" w:rsidRPr="00BB0B54">
        <w:rPr>
          <w:rFonts w:ascii="Arial" w:hAnsi="Arial" w:cs="Arial"/>
          <w:sz w:val="21"/>
          <w:szCs w:val="21"/>
          <w:lang w:val="en-US"/>
        </w:rPr>
        <w:t xml:space="preserve">doctoral program regulation </w:t>
      </w:r>
      <w:r w:rsidRPr="00BB0B54">
        <w:rPr>
          <w:rFonts w:ascii="Arial" w:hAnsi="Arial" w:cs="Arial"/>
          <w:sz w:val="21"/>
          <w:szCs w:val="21"/>
          <w:lang w:val="en-US"/>
        </w:rPr>
        <w:t>(</w:t>
      </w:r>
      <w:r w:rsidR="00BB0B54" w:rsidRPr="00BB0B54">
        <w:rPr>
          <w:rFonts w:ascii="Arial" w:hAnsi="Arial" w:cs="Arial"/>
          <w:sz w:val="21"/>
          <w:szCs w:val="21"/>
          <w:lang w:val="en-US"/>
        </w:rPr>
        <w:t xml:space="preserve">if </w:t>
      </w:r>
      <w:r w:rsidR="00BB0B54">
        <w:rPr>
          <w:rFonts w:ascii="Arial" w:hAnsi="Arial" w:cs="Arial"/>
          <w:sz w:val="21"/>
          <w:szCs w:val="21"/>
          <w:lang w:val="en-US"/>
        </w:rPr>
        <w:t>available</w:t>
      </w:r>
      <w:r w:rsidRPr="00BB0B54">
        <w:rPr>
          <w:rFonts w:ascii="Arial" w:hAnsi="Arial" w:cs="Arial"/>
          <w:sz w:val="21"/>
          <w:szCs w:val="21"/>
          <w:lang w:val="en-US"/>
        </w:rPr>
        <w:t>)]</w:t>
      </w:r>
    </w:p>
    <w:p w14:paraId="242ABCC8" w14:textId="0EDB8F75" w:rsidR="00B335B3" w:rsidRPr="0094363C" w:rsidRDefault="00BB0B54" w:rsidP="00B335B3">
      <w:pPr>
        <w:pStyle w:val="Listenabsatz"/>
        <w:numPr>
          <w:ilvl w:val="0"/>
          <w:numId w:val="2"/>
        </w:numPr>
        <w:spacing w:after="0" w:line="280" w:lineRule="atLeast"/>
        <w:rPr>
          <w:rFonts w:ascii="Arial" w:hAnsi="Arial" w:cs="Arial"/>
          <w:sz w:val="21"/>
          <w:szCs w:val="21"/>
        </w:rPr>
      </w:pPr>
      <w:proofErr w:type="spellStart"/>
      <w:r w:rsidRPr="00BB0B54">
        <w:rPr>
          <w:rFonts w:ascii="Arial" w:hAnsi="Arial" w:cs="Arial"/>
          <w:sz w:val="21"/>
          <w:szCs w:val="21"/>
        </w:rPr>
        <w:t>this</w:t>
      </w:r>
      <w:proofErr w:type="spellEnd"/>
      <w:r w:rsidRPr="00BB0B54">
        <w:rPr>
          <w:rFonts w:ascii="Arial" w:hAnsi="Arial" w:cs="Arial"/>
          <w:sz w:val="21"/>
          <w:szCs w:val="21"/>
        </w:rPr>
        <w:t xml:space="preserve"> </w:t>
      </w:r>
      <w:proofErr w:type="spellStart"/>
      <w:r w:rsidRPr="00BB0B54">
        <w:rPr>
          <w:rFonts w:ascii="Arial" w:hAnsi="Arial" w:cs="Arial"/>
          <w:sz w:val="21"/>
          <w:szCs w:val="21"/>
        </w:rPr>
        <w:t>contract</w:t>
      </w:r>
      <w:proofErr w:type="spellEnd"/>
      <w:r w:rsidRPr="00BB0B54">
        <w:rPr>
          <w:rFonts w:ascii="Arial" w:hAnsi="Arial" w:cs="Arial"/>
          <w:sz w:val="21"/>
          <w:szCs w:val="21"/>
        </w:rPr>
        <w:t xml:space="preserve"> </w:t>
      </w:r>
      <w:proofErr w:type="spellStart"/>
      <w:r w:rsidRPr="00BB0B54">
        <w:rPr>
          <w:rFonts w:ascii="Arial" w:hAnsi="Arial" w:cs="Arial"/>
          <w:sz w:val="21"/>
          <w:szCs w:val="21"/>
        </w:rPr>
        <w:t>document</w:t>
      </w:r>
      <w:proofErr w:type="spellEnd"/>
    </w:p>
    <w:p w14:paraId="16990938" w14:textId="7BD8E426"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[Do</w:t>
      </w:r>
      <w:r w:rsidR="00BB0B54">
        <w:rPr>
          <w:rFonts w:ascii="Arial" w:hAnsi="Arial" w:cs="Arial"/>
          <w:sz w:val="21"/>
          <w:szCs w:val="21"/>
        </w:rPr>
        <w:t>c</w:t>
      </w:r>
      <w:r w:rsidRPr="0094363C">
        <w:rPr>
          <w:rFonts w:ascii="Arial" w:hAnsi="Arial" w:cs="Arial"/>
          <w:sz w:val="21"/>
          <w:szCs w:val="21"/>
        </w:rPr>
        <w:t>ument]</w:t>
      </w:r>
    </w:p>
    <w:p w14:paraId="0803648A" w14:textId="3127C95F"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[Do</w:t>
      </w:r>
      <w:r w:rsidR="00BB0B54">
        <w:rPr>
          <w:rFonts w:ascii="Arial" w:hAnsi="Arial" w:cs="Arial"/>
          <w:sz w:val="21"/>
          <w:szCs w:val="21"/>
        </w:rPr>
        <w:t>c</w:t>
      </w:r>
      <w:r w:rsidRPr="0094363C">
        <w:rPr>
          <w:rFonts w:ascii="Arial" w:hAnsi="Arial" w:cs="Arial"/>
          <w:sz w:val="21"/>
          <w:szCs w:val="21"/>
        </w:rPr>
        <w:t>ument]</w:t>
      </w:r>
    </w:p>
    <w:p w14:paraId="5502127E" w14:textId="495FA430" w:rsidR="00B335B3" w:rsidRDefault="00BB0B54" w:rsidP="00B335B3">
      <w:pPr>
        <w:rPr>
          <w:sz w:val="21"/>
          <w:szCs w:val="21"/>
          <w:lang w:val="en-US"/>
        </w:rPr>
      </w:pPr>
      <w:r w:rsidRPr="00BB0B54">
        <w:rPr>
          <w:sz w:val="21"/>
          <w:szCs w:val="21"/>
          <w:lang w:val="en-US"/>
        </w:rPr>
        <w:t xml:space="preserve">In the event of objections between the individual components, the </w:t>
      </w:r>
      <w:r>
        <w:rPr>
          <w:sz w:val="21"/>
          <w:szCs w:val="21"/>
          <w:lang w:val="en-US"/>
        </w:rPr>
        <w:t>order mentioned above</w:t>
      </w:r>
      <w:r w:rsidRPr="00BB0B54">
        <w:rPr>
          <w:sz w:val="21"/>
          <w:szCs w:val="21"/>
          <w:lang w:val="en-US"/>
        </w:rPr>
        <w:t xml:space="preserve"> shall apply. If a contract component consists of several documents, the document with the most recent date shall take precedence over the older one in </w:t>
      </w:r>
      <w:r>
        <w:rPr>
          <w:sz w:val="21"/>
          <w:szCs w:val="21"/>
          <w:lang w:val="en-US"/>
        </w:rPr>
        <w:t>case</w:t>
      </w:r>
      <w:r w:rsidRPr="00BB0B54">
        <w:rPr>
          <w:sz w:val="21"/>
          <w:szCs w:val="21"/>
          <w:lang w:val="en-US"/>
        </w:rPr>
        <w:t xml:space="preserve"> of objections.</w:t>
      </w:r>
    </w:p>
    <w:p w14:paraId="7BBCF3D3" w14:textId="77777777" w:rsidR="00BB0B54" w:rsidRPr="00BB0B54" w:rsidRDefault="00BB0B54" w:rsidP="00B335B3">
      <w:pPr>
        <w:rPr>
          <w:sz w:val="21"/>
          <w:szCs w:val="21"/>
          <w:lang w:val="en-US"/>
        </w:rPr>
      </w:pPr>
    </w:p>
    <w:p w14:paraId="4B8C6096" w14:textId="796E01EB" w:rsidR="00B335B3" w:rsidRDefault="00BB0B54" w:rsidP="00B335B3">
      <w:pPr>
        <w:pStyle w:val="Listenabsatz"/>
        <w:numPr>
          <w:ilvl w:val="0"/>
          <w:numId w:val="1"/>
        </w:numPr>
        <w:spacing w:after="0" w:line="280" w:lineRule="atLeast"/>
        <w:rPr>
          <w:rFonts w:ascii="Arial" w:hAnsi="Arial" w:cs="Arial"/>
          <w:b/>
          <w:bCs/>
          <w:sz w:val="21"/>
          <w:szCs w:val="21"/>
        </w:rPr>
      </w:pPr>
      <w:proofErr w:type="spellStart"/>
      <w:r>
        <w:rPr>
          <w:rFonts w:ascii="Arial" w:hAnsi="Arial" w:cs="Arial"/>
          <w:b/>
          <w:bCs/>
          <w:sz w:val="21"/>
          <w:szCs w:val="21"/>
        </w:rPr>
        <w:t>Supervisory</w:t>
      </w:r>
      <w:proofErr w:type="spellEnd"/>
      <w:r>
        <w:rPr>
          <w:rFonts w:ascii="Arial" w:hAnsi="Arial" w:cs="Arial"/>
          <w:b/>
          <w:bCs/>
          <w:sz w:val="21"/>
          <w:szCs w:val="21"/>
        </w:rPr>
        <w:t xml:space="preserve"> </w:t>
      </w:r>
      <w:r w:rsidR="0030232E">
        <w:rPr>
          <w:rFonts w:ascii="Arial" w:hAnsi="Arial" w:cs="Arial"/>
          <w:b/>
          <w:bCs/>
          <w:sz w:val="21"/>
          <w:szCs w:val="21"/>
        </w:rPr>
        <w:t>C</w:t>
      </w:r>
      <w:r>
        <w:rPr>
          <w:rFonts w:ascii="Arial" w:hAnsi="Arial" w:cs="Arial"/>
          <w:b/>
          <w:bCs/>
          <w:sz w:val="21"/>
          <w:szCs w:val="21"/>
        </w:rPr>
        <w:t>ommittee</w:t>
      </w:r>
    </w:p>
    <w:p w14:paraId="63623B26" w14:textId="77777777" w:rsidR="00B335B3" w:rsidRPr="0094363C" w:rsidRDefault="00B335B3" w:rsidP="00B335B3">
      <w:pPr>
        <w:rPr>
          <w:b/>
          <w:bCs/>
          <w:sz w:val="21"/>
          <w:szCs w:val="21"/>
        </w:rPr>
      </w:pPr>
    </w:p>
    <w:p w14:paraId="4A8406C8" w14:textId="595C90B1" w:rsidR="00B335B3" w:rsidRPr="0094363C" w:rsidRDefault="00BB0B54" w:rsidP="00B335B3">
      <w:pPr>
        <w:pStyle w:val="Listenabsatz"/>
        <w:numPr>
          <w:ilvl w:val="1"/>
          <w:numId w:val="1"/>
        </w:numPr>
        <w:spacing w:after="0" w:line="280" w:lineRule="atLeast"/>
        <w:rPr>
          <w:rFonts w:ascii="Arial" w:hAnsi="Arial" w:cs="Arial"/>
          <w:b/>
          <w:bCs/>
          <w:sz w:val="21"/>
          <w:szCs w:val="21"/>
        </w:rPr>
      </w:pPr>
      <w:r w:rsidRPr="00BB0B54">
        <w:rPr>
          <w:rFonts w:ascii="Arial" w:hAnsi="Arial" w:cs="Arial"/>
          <w:b/>
          <w:bCs/>
          <w:sz w:val="21"/>
          <w:szCs w:val="21"/>
        </w:rPr>
        <w:t>Composition</w:t>
      </w:r>
    </w:p>
    <w:p w14:paraId="460508AA" w14:textId="09FBA142" w:rsidR="00B335B3" w:rsidRDefault="00B335B3" w:rsidP="00B335B3">
      <w:pPr>
        <w:rPr>
          <w:sz w:val="21"/>
          <w:szCs w:val="21"/>
          <w:lang w:val="en-US"/>
        </w:rPr>
      </w:pPr>
      <w:r w:rsidRPr="00BB0B54">
        <w:rPr>
          <w:sz w:val="21"/>
          <w:szCs w:val="21"/>
          <w:lang w:val="en-US"/>
        </w:rPr>
        <w:t>[</w:t>
      </w:r>
      <w:r w:rsidR="00BB0B54" w:rsidRPr="00BB0B54">
        <w:rPr>
          <w:sz w:val="21"/>
          <w:szCs w:val="21"/>
          <w:lang w:val="en-US"/>
        </w:rPr>
        <w:t xml:space="preserve">In addition to the </w:t>
      </w:r>
      <w:r w:rsidR="0030232E">
        <w:rPr>
          <w:sz w:val="21"/>
          <w:szCs w:val="21"/>
          <w:lang w:val="en-US"/>
        </w:rPr>
        <w:t>main</w:t>
      </w:r>
      <w:r w:rsidR="00BB0B54" w:rsidRPr="00BB0B54">
        <w:rPr>
          <w:sz w:val="21"/>
          <w:szCs w:val="21"/>
          <w:lang w:val="en-US"/>
        </w:rPr>
        <w:t xml:space="preserve"> supervisor, the supervisory committee shall consist of the following:]</w:t>
      </w:r>
    </w:p>
    <w:p w14:paraId="449EAA2B" w14:textId="77777777" w:rsidR="00BB0B54" w:rsidRPr="00BB0B54" w:rsidRDefault="00BB0B54" w:rsidP="00B335B3">
      <w:pPr>
        <w:rPr>
          <w:sz w:val="21"/>
          <w:szCs w:val="21"/>
          <w:lang w:val="en-US"/>
        </w:rPr>
      </w:pPr>
    </w:p>
    <w:tbl>
      <w:tblPr>
        <w:tblStyle w:val="Tabellenraster1"/>
        <w:tblW w:w="0" w:type="auto"/>
        <w:tblLook w:val="04A0" w:firstRow="1" w:lastRow="0" w:firstColumn="1" w:lastColumn="0" w:noHBand="0" w:noVBand="1"/>
      </w:tblPr>
      <w:tblGrid>
        <w:gridCol w:w="2972"/>
        <w:gridCol w:w="1932"/>
        <w:gridCol w:w="1895"/>
        <w:gridCol w:w="1985"/>
      </w:tblGrid>
      <w:tr w:rsidR="00B335B3" w:rsidRPr="0094363C" w14:paraId="45372B62" w14:textId="77777777" w:rsidTr="009265FF">
        <w:tc>
          <w:tcPr>
            <w:tcW w:w="2972" w:type="dxa"/>
          </w:tcPr>
          <w:p w14:paraId="4A2A2BB6" w14:textId="07B32182" w:rsidR="00B335B3" w:rsidRPr="0094363C" w:rsidRDefault="00BB0B54" w:rsidP="009265FF">
            <w:pPr>
              <w:rPr>
                <w:sz w:val="21"/>
                <w:szCs w:val="21"/>
              </w:rPr>
            </w:pPr>
            <w:bookmarkStart w:id="1" w:name="_Hlk139880902"/>
            <w:r>
              <w:rPr>
                <w:sz w:val="21"/>
                <w:szCs w:val="21"/>
              </w:rPr>
              <w:t>C</w:t>
            </w:r>
            <w:r w:rsidR="00B335B3" w:rsidRPr="0094363C">
              <w:rPr>
                <w:sz w:val="21"/>
                <w:szCs w:val="21"/>
              </w:rPr>
              <w:t>o-</w:t>
            </w:r>
            <w:r>
              <w:rPr>
                <w:sz w:val="21"/>
                <w:szCs w:val="21"/>
              </w:rPr>
              <w:t>supervisor</w:t>
            </w:r>
            <w:r w:rsidR="00B335B3" w:rsidRPr="0094363C">
              <w:rPr>
                <w:sz w:val="21"/>
                <w:szCs w:val="21"/>
              </w:rPr>
              <w:t xml:space="preserve"> </w:t>
            </w:r>
          </w:p>
        </w:tc>
        <w:tc>
          <w:tcPr>
            <w:tcW w:w="1932" w:type="dxa"/>
          </w:tcPr>
          <w:p w14:paraId="4EDBC9AC" w14:textId="77777777" w:rsidR="00B335B3" w:rsidRPr="0094363C" w:rsidRDefault="00B335B3" w:rsidP="009265FF">
            <w:pPr>
              <w:jc w:val="center"/>
              <w:rPr>
                <w:sz w:val="21"/>
                <w:szCs w:val="21"/>
              </w:rPr>
            </w:pPr>
            <w:r w:rsidRPr="0094363C">
              <w:rPr>
                <w:sz w:val="21"/>
                <w:szCs w:val="21"/>
              </w:rPr>
              <w:t>Person 1</w:t>
            </w:r>
          </w:p>
        </w:tc>
        <w:tc>
          <w:tcPr>
            <w:tcW w:w="1895" w:type="dxa"/>
          </w:tcPr>
          <w:p w14:paraId="60D49C2E" w14:textId="77777777" w:rsidR="00B335B3" w:rsidRPr="0094363C" w:rsidRDefault="00B335B3" w:rsidP="009265FF">
            <w:pPr>
              <w:jc w:val="center"/>
              <w:rPr>
                <w:sz w:val="21"/>
                <w:szCs w:val="21"/>
              </w:rPr>
            </w:pPr>
            <w:r>
              <w:rPr>
                <w:sz w:val="21"/>
                <w:szCs w:val="21"/>
              </w:rPr>
              <w:t>Person 2</w:t>
            </w:r>
          </w:p>
        </w:tc>
        <w:tc>
          <w:tcPr>
            <w:tcW w:w="1985" w:type="dxa"/>
          </w:tcPr>
          <w:p w14:paraId="5778829A" w14:textId="77777777" w:rsidR="00B335B3" w:rsidRPr="0094363C" w:rsidRDefault="00B335B3" w:rsidP="009265FF">
            <w:pPr>
              <w:jc w:val="center"/>
              <w:rPr>
                <w:sz w:val="21"/>
                <w:szCs w:val="21"/>
              </w:rPr>
            </w:pPr>
            <w:r w:rsidRPr="0094363C">
              <w:rPr>
                <w:sz w:val="21"/>
                <w:szCs w:val="21"/>
              </w:rPr>
              <w:t xml:space="preserve">Person </w:t>
            </w:r>
            <w:r>
              <w:rPr>
                <w:sz w:val="21"/>
                <w:szCs w:val="21"/>
              </w:rPr>
              <w:t>3</w:t>
            </w:r>
          </w:p>
        </w:tc>
      </w:tr>
      <w:tr w:rsidR="00B335B3" w:rsidRPr="0094363C" w14:paraId="07B45B7E" w14:textId="77777777" w:rsidTr="009265FF">
        <w:tc>
          <w:tcPr>
            <w:tcW w:w="2972" w:type="dxa"/>
          </w:tcPr>
          <w:p w14:paraId="7088157B" w14:textId="05228F43" w:rsidR="00B335B3" w:rsidRPr="0094363C" w:rsidRDefault="00B335B3" w:rsidP="009265FF">
            <w:pPr>
              <w:rPr>
                <w:sz w:val="21"/>
                <w:szCs w:val="21"/>
              </w:rPr>
            </w:pPr>
            <w:r w:rsidRPr="0094363C">
              <w:rPr>
                <w:sz w:val="21"/>
                <w:szCs w:val="21"/>
              </w:rPr>
              <w:t>Tit</w:t>
            </w:r>
            <w:r w:rsidR="00BB0B54">
              <w:rPr>
                <w:sz w:val="21"/>
                <w:szCs w:val="21"/>
              </w:rPr>
              <w:t>le</w:t>
            </w:r>
          </w:p>
        </w:tc>
        <w:tc>
          <w:tcPr>
            <w:tcW w:w="1932" w:type="dxa"/>
          </w:tcPr>
          <w:p w14:paraId="2FAD0972" w14:textId="77777777" w:rsidR="00B335B3" w:rsidRPr="0094363C" w:rsidRDefault="00B335B3" w:rsidP="009265FF">
            <w:pPr>
              <w:rPr>
                <w:sz w:val="21"/>
                <w:szCs w:val="21"/>
              </w:rPr>
            </w:pPr>
          </w:p>
        </w:tc>
        <w:tc>
          <w:tcPr>
            <w:tcW w:w="1895" w:type="dxa"/>
          </w:tcPr>
          <w:p w14:paraId="1C501456" w14:textId="77777777" w:rsidR="00B335B3" w:rsidRPr="0094363C" w:rsidRDefault="00B335B3" w:rsidP="009265FF">
            <w:pPr>
              <w:rPr>
                <w:sz w:val="21"/>
                <w:szCs w:val="21"/>
              </w:rPr>
            </w:pPr>
          </w:p>
        </w:tc>
        <w:tc>
          <w:tcPr>
            <w:tcW w:w="1985" w:type="dxa"/>
          </w:tcPr>
          <w:p w14:paraId="4728EA61" w14:textId="77777777" w:rsidR="00B335B3" w:rsidRPr="0094363C" w:rsidRDefault="00B335B3" w:rsidP="009265FF">
            <w:pPr>
              <w:rPr>
                <w:sz w:val="21"/>
                <w:szCs w:val="21"/>
              </w:rPr>
            </w:pPr>
          </w:p>
        </w:tc>
      </w:tr>
      <w:tr w:rsidR="00B335B3" w:rsidRPr="0094363C" w14:paraId="0E0EC480" w14:textId="77777777" w:rsidTr="009265FF">
        <w:tc>
          <w:tcPr>
            <w:tcW w:w="2972" w:type="dxa"/>
          </w:tcPr>
          <w:p w14:paraId="2D26927E" w14:textId="6FEF5B38" w:rsidR="00B335B3" w:rsidRPr="0094363C" w:rsidRDefault="00BB0B54" w:rsidP="009265FF">
            <w:pPr>
              <w:rPr>
                <w:sz w:val="21"/>
                <w:szCs w:val="21"/>
              </w:rPr>
            </w:pPr>
            <w:r>
              <w:rPr>
                <w:sz w:val="21"/>
                <w:szCs w:val="21"/>
              </w:rPr>
              <w:t xml:space="preserve">First and last </w:t>
            </w:r>
            <w:proofErr w:type="spellStart"/>
            <w:r>
              <w:rPr>
                <w:sz w:val="21"/>
                <w:szCs w:val="21"/>
              </w:rPr>
              <w:t>name</w:t>
            </w:r>
            <w:proofErr w:type="spellEnd"/>
          </w:p>
        </w:tc>
        <w:tc>
          <w:tcPr>
            <w:tcW w:w="1932" w:type="dxa"/>
          </w:tcPr>
          <w:p w14:paraId="3BCEBB93" w14:textId="77777777" w:rsidR="00B335B3" w:rsidRPr="0094363C" w:rsidRDefault="00B335B3" w:rsidP="009265FF">
            <w:pPr>
              <w:rPr>
                <w:sz w:val="21"/>
                <w:szCs w:val="21"/>
              </w:rPr>
            </w:pPr>
          </w:p>
        </w:tc>
        <w:tc>
          <w:tcPr>
            <w:tcW w:w="1895" w:type="dxa"/>
          </w:tcPr>
          <w:p w14:paraId="04FEBB0A" w14:textId="77777777" w:rsidR="00B335B3" w:rsidRPr="0094363C" w:rsidRDefault="00B335B3" w:rsidP="009265FF">
            <w:pPr>
              <w:rPr>
                <w:sz w:val="21"/>
                <w:szCs w:val="21"/>
              </w:rPr>
            </w:pPr>
          </w:p>
        </w:tc>
        <w:tc>
          <w:tcPr>
            <w:tcW w:w="1985" w:type="dxa"/>
          </w:tcPr>
          <w:p w14:paraId="3B5A30CC" w14:textId="77777777" w:rsidR="00B335B3" w:rsidRPr="0094363C" w:rsidRDefault="00B335B3" w:rsidP="009265FF">
            <w:pPr>
              <w:rPr>
                <w:sz w:val="21"/>
                <w:szCs w:val="21"/>
              </w:rPr>
            </w:pPr>
          </w:p>
        </w:tc>
      </w:tr>
      <w:tr w:rsidR="00B335B3" w:rsidRPr="0094363C" w14:paraId="77C63B40" w14:textId="77777777" w:rsidTr="009265FF">
        <w:tc>
          <w:tcPr>
            <w:tcW w:w="2972" w:type="dxa"/>
          </w:tcPr>
          <w:p w14:paraId="6795136D" w14:textId="131F48D0" w:rsidR="00B335B3" w:rsidRPr="0094363C" w:rsidRDefault="00BB0B54" w:rsidP="009265FF">
            <w:pPr>
              <w:rPr>
                <w:sz w:val="21"/>
                <w:szCs w:val="21"/>
              </w:rPr>
            </w:pPr>
            <w:r w:rsidRPr="0094363C">
              <w:rPr>
                <w:sz w:val="21"/>
                <w:szCs w:val="21"/>
              </w:rPr>
              <w:t>Fa</w:t>
            </w:r>
            <w:r>
              <w:rPr>
                <w:sz w:val="21"/>
                <w:szCs w:val="21"/>
              </w:rPr>
              <w:t>culty</w:t>
            </w:r>
            <w:r w:rsidRPr="0094363C">
              <w:rPr>
                <w:sz w:val="21"/>
                <w:szCs w:val="21"/>
              </w:rPr>
              <w:t>,</w:t>
            </w:r>
            <w:r>
              <w:rPr>
                <w:sz w:val="21"/>
                <w:szCs w:val="21"/>
              </w:rPr>
              <w:t xml:space="preserve"> </w:t>
            </w:r>
            <w:proofErr w:type="spellStart"/>
            <w:r>
              <w:rPr>
                <w:sz w:val="21"/>
                <w:szCs w:val="21"/>
              </w:rPr>
              <w:t>i</w:t>
            </w:r>
            <w:r w:rsidRPr="0094363C">
              <w:rPr>
                <w:sz w:val="21"/>
                <w:szCs w:val="21"/>
              </w:rPr>
              <w:t>nstitut</w:t>
            </w:r>
            <w:r>
              <w:rPr>
                <w:sz w:val="21"/>
                <w:szCs w:val="21"/>
              </w:rPr>
              <w:t>e</w:t>
            </w:r>
            <w:proofErr w:type="spellEnd"/>
            <w:r w:rsidRPr="0094363C">
              <w:rPr>
                <w:sz w:val="21"/>
                <w:szCs w:val="21"/>
              </w:rPr>
              <w:t>/</w:t>
            </w:r>
            <w:proofErr w:type="spellStart"/>
            <w:r>
              <w:rPr>
                <w:sz w:val="21"/>
                <w:szCs w:val="21"/>
              </w:rPr>
              <w:t>s</w:t>
            </w:r>
            <w:r w:rsidRPr="0094363C">
              <w:rPr>
                <w:sz w:val="21"/>
                <w:szCs w:val="21"/>
              </w:rPr>
              <w:t>eminar</w:t>
            </w:r>
            <w:proofErr w:type="spellEnd"/>
          </w:p>
        </w:tc>
        <w:tc>
          <w:tcPr>
            <w:tcW w:w="1932" w:type="dxa"/>
          </w:tcPr>
          <w:p w14:paraId="5D172DE3" w14:textId="77777777" w:rsidR="00B335B3" w:rsidRPr="0094363C" w:rsidRDefault="00B335B3" w:rsidP="009265FF">
            <w:pPr>
              <w:rPr>
                <w:sz w:val="21"/>
                <w:szCs w:val="21"/>
              </w:rPr>
            </w:pPr>
          </w:p>
        </w:tc>
        <w:tc>
          <w:tcPr>
            <w:tcW w:w="1895" w:type="dxa"/>
          </w:tcPr>
          <w:p w14:paraId="5D484FE1" w14:textId="77777777" w:rsidR="00B335B3" w:rsidRPr="0094363C" w:rsidRDefault="00B335B3" w:rsidP="009265FF">
            <w:pPr>
              <w:rPr>
                <w:sz w:val="21"/>
                <w:szCs w:val="21"/>
              </w:rPr>
            </w:pPr>
          </w:p>
        </w:tc>
        <w:tc>
          <w:tcPr>
            <w:tcW w:w="1985" w:type="dxa"/>
          </w:tcPr>
          <w:p w14:paraId="3A2D5297" w14:textId="77777777" w:rsidR="00B335B3" w:rsidRPr="0094363C" w:rsidRDefault="00B335B3" w:rsidP="009265FF">
            <w:pPr>
              <w:rPr>
                <w:sz w:val="21"/>
                <w:szCs w:val="21"/>
              </w:rPr>
            </w:pPr>
          </w:p>
        </w:tc>
      </w:tr>
      <w:tr w:rsidR="00B335B3" w:rsidRPr="0094363C" w14:paraId="1B035796" w14:textId="77777777" w:rsidTr="009265FF">
        <w:tc>
          <w:tcPr>
            <w:tcW w:w="2972" w:type="dxa"/>
          </w:tcPr>
          <w:p w14:paraId="0ADC02A2" w14:textId="6825F5A6" w:rsidR="00B335B3" w:rsidRPr="0094363C" w:rsidRDefault="00B335B3" w:rsidP="009265FF">
            <w:pPr>
              <w:rPr>
                <w:sz w:val="21"/>
                <w:szCs w:val="21"/>
              </w:rPr>
            </w:pPr>
            <w:r w:rsidRPr="0094363C">
              <w:rPr>
                <w:sz w:val="21"/>
                <w:szCs w:val="21"/>
              </w:rPr>
              <w:t>Institution (</w:t>
            </w:r>
            <w:proofErr w:type="spellStart"/>
            <w:r w:rsidR="00BB0B54">
              <w:rPr>
                <w:sz w:val="21"/>
                <w:szCs w:val="21"/>
              </w:rPr>
              <w:t>if</w:t>
            </w:r>
            <w:proofErr w:type="spellEnd"/>
            <w:r w:rsidR="00BB0B54">
              <w:rPr>
                <w:sz w:val="21"/>
                <w:szCs w:val="21"/>
              </w:rPr>
              <w:t xml:space="preserve"> not </w:t>
            </w:r>
            <w:r w:rsidRPr="0094363C">
              <w:rPr>
                <w:sz w:val="21"/>
                <w:szCs w:val="21"/>
              </w:rPr>
              <w:t>UZH)</w:t>
            </w:r>
          </w:p>
        </w:tc>
        <w:tc>
          <w:tcPr>
            <w:tcW w:w="1932" w:type="dxa"/>
          </w:tcPr>
          <w:p w14:paraId="355DC869" w14:textId="77777777" w:rsidR="00B335B3" w:rsidRPr="0094363C" w:rsidRDefault="00B335B3" w:rsidP="009265FF">
            <w:pPr>
              <w:rPr>
                <w:sz w:val="21"/>
                <w:szCs w:val="21"/>
              </w:rPr>
            </w:pPr>
          </w:p>
        </w:tc>
        <w:tc>
          <w:tcPr>
            <w:tcW w:w="1895" w:type="dxa"/>
          </w:tcPr>
          <w:p w14:paraId="69DE2987" w14:textId="77777777" w:rsidR="00B335B3" w:rsidRPr="0094363C" w:rsidRDefault="00B335B3" w:rsidP="009265FF">
            <w:pPr>
              <w:rPr>
                <w:sz w:val="21"/>
                <w:szCs w:val="21"/>
              </w:rPr>
            </w:pPr>
          </w:p>
        </w:tc>
        <w:tc>
          <w:tcPr>
            <w:tcW w:w="1985" w:type="dxa"/>
          </w:tcPr>
          <w:p w14:paraId="0AEC0187" w14:textId="77777777" w:rsidR="00B335B3" w:rsidRPr="0094363C" w:rsidRDefault="00B335B3" w:rsidP="009265FF">
            <w:pPr>
              <w:rPr>
                <w:sz w:val="21"/>
                <w:szCs w:val="21"/>
              </w:rPr>
            </w:pPr>
          </w:p>
        </w:tc>
      </w:tr>
      <w:tr w:rsidR="00B335B3" w:rsidRPr="0094363C" w14:paraId="6C949F11" w14:textId="77777777" w:rsidTr="009265FF">
        <w:tc>
          <w:tcPr>
            <w:tcW w:w="2972" w:type="dxa"/>
          </w:tcPr>
          <w:p w14:paraId="6A43CA2A" w14:textId="40172660" w:rsidR="00B335B3" w:rsidRPr="0094363C" w:rsidRDefault="00BB0B54" w:rsidP="009265FF">
            <w:pPr>
              <w:rPr>
                <w:sz w:val="21"/>
                <w:szCs w:val="21"/>
              </w:rPr>
            </w:pPr>
            <w:proofErr w:type="gramStart"/>
            <w:r w:rsidRPr="0094363C">
              <w:rPr>
                <w:sz w:val="21"/>
                <w:szCs w:val="21"/>
              </w:rPr>
              <w:t>E</w:t>
            </w:r>
            <w:r>
              <w:rPr>
                <w:sz w:val="21"/>
                <w:szCs w:val="21"/>
              </w:rPr>
              <w:t>m</w:t>
            </w:r>
            <w:r w:rsidRPr="0094363C">
              <w:rPr>
                <w:sz w:val="21"/>
                <w:szCs w:val="21"/>
              </w:rPr>
              <w:t>ail</w:t>
            </w:r>
            <w:proofErr w:type="gramEnd"/>
            <w:r>
              <w:rPr>
                <w:sz w:val="21"/>
                <w:szCs w:val="21"/>
              </w:rPr>
              <w:t xml:space="preserve"> </w:t>
            </w:r>
            <w:proofErr w:type="spellStart"/>
            <w:r w:rsidRPr="0094363C">
              <w:rPr>
                <w:sz w:val="21"/>
                <w:szCs w:val="21"/>
              </w:rPr>
              <w:t>ad</w:t>
            </w:r>
            <w:r>
              <w:rPr>
                <w:sz w:val="21"/>
                <w:szCs w:val="21"/>
              </w:rPr>
              <w:t>d</w:t>
            </w:r>
            <w:r w:rsidRPr="0094363C">
              <w:rPr>
                <w:sz w:val="21"/>
                <w:szCs w:val="21"/>
              </w:rPr>
              <w:t>ress</w:t>
            </w:r>
            <w:proofErr w:type="spellEnd"/>
          </w:p>
        </w:tc>
        <w:tc>
          <w:tcPr>
            <w:tcW w:w="1932" w:type="dxa"/>
          </w:tcPr>
          <w:p w14:paraId="45AFA1B2" w14:textId="77777777" w:rsidR="00B335B3" w:rsidRPr="0094363C" w:rsidRDefault="00B335B3" w:rsidP="009265FF">
            <w:pPr>
              <w:rPr>
                <w:sz w:val="21"/>
                <w:szCs w:val="21"/>
              </w:rPr>
            </w:pPr>
          </w:p>
        </w:tc>
        <w:tc>
          <w:tcPr>
            <w:tcW w:w="1895" w:type="dxa"/>
          </w:tcPr>
          <w:p w14:paraId="7DDB0DD7" w14:textId="77777777" w:rsidR="00B335B3" w:rsidRPr="0094363C" w:rsidRDefault="00B335B3" w:rsidP="009265FF">
            <w:pPr>
              <w:rPr>
                <w:sz w:val="21"/>
                <w:szCs w:val="21"/>
              </w:rPr>
            </w:pPr>
          </w:p>
        </w:tc>
        <w:tc>
          <w:tcPr>
            <w:tcW w:w="1985" w:type="dxa"/>
          </w:tcPr>
          <w:p w14:paraId="57AEEBB0" w14:textId="77777777" w:rsidR="00B335B3" w:rsidRPr="0094363C" w:rsidRDefault="00B335B3" w:rsidP="009265FF">
            <w:pPr>
              <w:rPr>
                <w:sz w:val="21"/>
                <w:szCs w:val="21"/>
              </w:rPr>
            </w:pPr>
          </w:p>
        </w:tc>
      </w:tr>
      <w:bookmarkEnd w:id="1"/>
    </w:tbl>
    <w:p w14:paraId="1CA7511B" w14:textId="77777777" w:rsidR="00B335B3" w:rsidRPr="0094363C" w:rsidRDefault="00B335B3" w:rsidP="00B335B3">
      <w:pPr>
        <w:rPr>
          <w:b/>
          <w:bCs/>
          <w:sz w:val="21"/>
          <w:szCs w:val="21"/>
        </w:rPr>
      </w:pPr>
    </w:p>
    <w:p w14:paraId="59DF2B16" w14:textId="13A7C023" w:rsidR="00B335B3" w:rsidRPr="0094363C" w:rsidRDefault="000443A1" w:rsidP="00B335B3">
      <w:pPr>
        <w:pStyle w:val="Listenabsatz"/>
        <w:numPr>
          <w:ilvl w:val="1"/>
          <w:numId w:val="1"/>
        </w:numPr>
        <w:spacing w:after="0" w:line="280" w:lineRule="atLeast"/>
        <w:rPr>
          <w:rFonts w:ascii="Arial" w:hAnsi="Arial" w:cs="Arial"/>
          <w:b/>
          <w:bCs/>
          <w:sz w:val="21"/>
          <w:szCs w:val="21"/>
        </w:rPr>
      </w:pPr>
      <w:r>
        <w:rPr>
          <w:rFonts w:ascii="Arial" w:hAnsi="Arial" w:cs="Arial"/>
          <w:b/>
          <w:bCs/>
          <w:sz w:val="21"/>
          <w:szCs w:val="21"/>
        </w:rPr>
        <w:t>Tasks</w:t>
      </w:r>
    </w:p>
    <w:p w14:paraId="7D335EF5" w14:textId="233C02FA" w:rsidR="000443A1" w:rsidRPr="000443A1" w:rsidRDefault="000443A1" w:rsidP="00B335B3">
      <w:pPr>
        <w:rPr>
          <w:sz w:val="21"/>
          <w:szCs w:val="21"/>
          <w:lang w:val="en-US"/>
        </w:rPr>
      </w:pPr>
      <w:r w:rsidRPr="000443A1">
        <w:rPr>
          <w:sz w:val="21"/>
          <w:szCs w:val="21"/>
          <w:lang w:val="en-US"/>
        </w:rPr>
        <w:t xml:space="preserve">Rights and responsibilities [of the supervisory committee] are in accordance with the </w:t>
      </w:r>
      <w:r w:rsidRPr="00BB0B54">
        <w:rPr>
          <w:sz w:val="21"/>
          <w:szCs w:val="21"/>
          <w:lang w:val="en-US"/>
        </w:rPr>
        <w:t>ordinance on obtaining a doctoral degree</w:t>
      </w:r>
      <w:r w:rsidRPr="000443A1">
        <w:rPr>
          <w:sz w:val="21"/>
          <w:szCs w:val="21"/>
          <w:lang w:val="en-US"/>
        </w:rPr>
        <w:t xml:space="preserve"> and </w:t>
      </w:r>
      <w:r w:rsidRPr="00BB0B54">
        <w:rPr>
          <w:sz w:val="21"/>
          <w:szCs w:val="21"/>
          <w:lang w:val="en-US"/>
        </w:rPr>
        <w:t xml:space="preserve">doctoral program regulation </w:t>
      </w:r>
      <w:r w:rsidRPr="000443A1">
        <w:rPr>
          <w:sz w:val="21"/>
          <w:szCs w:val="21"/>
          <w:lang w:val="en-US"/>
        </w:rPr>
        <w:t>of the [name]</w:t>
      </w:r>
      <w:r>
        <w:rPr>
          <w:sz w:val="21"/>
          <w:szCs w:val="21"/>
          <w:lang w:val="en-US"/>
        </w:rPr>
        <w:t xml:space="preserve"> f</w:t>
      </w:r>
      <w:r w:rsidRPr="000443A1">
        <w:rPr>
          <w:sz w:val="21"/>
          <w:szCs w:val="21"/>
          <w:lang w:val="en-US"/>
        </w:rPr>
        <w:t>aculty.</w:t>
      </w:r>
    </w:p>
    <w:p w14:paraId="3CD098F1" w14:textId="77777777" w:rsidR="00B335B3" w:rsidRPr="000443A1" w:rsidRDefault="00B335B3" w:rsidP="00B335B3">
      <w:pPr>
        <w:rPr>
          <w:sz w:val="21"/>
          <w:szCs w:val="21"/>
          <w:lang w:val="en-US"/>
        </w:rPr>
      </w:pPr>
    </w:p>
    <w:p w14:paraId="29881DC9" w14:textId="24D47483" w:rsidR="00B335B3" w:rsidRPr="000443A1" w:rsidRDefault="000443A1" w:rsidP="00B335B3">
      <w:pPr>
        <w:pStyle w:val="Listenabsatz"/>
        <w:numPr>
          <w:ilvl w:val="0"/>
          <w:numId w:val="1"/>
        </w:numPr>
        <w:spacing w:after="0" w:line="280" w:lineRule="atLeast"/>
        <w:rPr>
          <w:rFonts w:ascii="Arial" w:hAnsi="Arial" w:cs="Arial"/>
          <w:b/>
          <w:bCs/>
          <w:sz w:val="21"/>
          <w:szCs w:val="21"/>
          <w:lang w:val="en-US"/>
        </w:rPr>
      </w:pPr>
      <w:r w:rsidRPr="000443A1">
        <w:rPr>
          <w:rFonts w:ascii="Arial" w:hAnsi="Arial" w:cs="Arial"/>
          <w:b/>
          <w:bCs/>
          <w:sz w:val="21"/>
          <w:szCs w:val="21"/>
          <w:lang w:val="en-US"/>
        </w:rPr>
        <w:t xml:space="preserve">Details of the </w:t>
      </w:r>
      <w:r w:rsidR="0030232E">
        <w:rPr>
          <w:rFonts w:ascii="Arial" w:hAnsi="Arial" w:cs="Arial"/>
          <w:b/>
          <w:bCs/>
          <w:sz w:val="21"/>
          <w:szCs w:val="21"/>
          <w:lang w:val="en-US"/>
        </w:rPr>
        <w:t>D</w:t>
      </w:r>
      <w:r w:rsidRPr="000443A1">
        <w:rPr>
          <w:rFonts w:ascii="Arial" w:hAnsi="Arial" w:cs="Arial"/>
          <w:b/>
          <w:bCs/>
          <w:sz w:val="21"/>
          <w:szCs w:val="21"/>
          <w:lang w:val="en-US"/>
        </w:rPr>
        <w:t xml:space="preserve">octoral </w:t>
      </w:r>
      <w:r w:rsidR="0030232E">
        <w:rPr>
          <w:rFonts w:ascii="Arial" w:hAnsi="Arial" w:cs="Arial"/>
          <w:b/>
          <w:bCs/>
          <w:sz w:val="21"/>
          <w:szCs w:val="21"/>
          <w:lang w:val="en-US"/>
        </w:rPr>
        <w:t>P</w:t>
      </w:r>
      <w:r w:rsidRPr="000443A1">
        <w:rPr>
          <w:rFonts w:ascii="Arial" w:hAnsi="Arial" w:cs="Arial"/>
          <w:b/>
          <w:bCs/>
          <w:sz w:val="21"/>
          <w:szCs w:val="21"/>
          <w:lang w:val="en-US"/>
        </w:rPr>
        <w:t>roject</w:t>
      </w:r>
    </w:p>
    <w:p w14:paraId="65EB5F64" w14:textId="0AF09B86" w:rsidR="00B335B3" w:rsidRPr="000443A1" w:rsidRDefault="000443A1" w:rsidP="00B335B3">
      <w:pPr>
        <w:rPr>
          <w:sz w:val="21"/>
          <w:szCs w:val="21"/>
          <w:lang w:val="en-US"/>
        </w:rPr>
      </w:pPr>
      <w:r w:rsidRPr="000443A1">
        <w:rPr>
          <w:sz w:val="21"/>
          <w:szCs w:val="21"/>
          <w:lang w:val="en-US"/>
        </w:rPr>
        <w:t>Doctorate in the subject or doctoral program</w:t>
      </w:r>
      <w:r w:rsidR="00B335B3" w:rsidRPr="000443A1">
        <w:rPr>
          <w:sz w:val="21"/>
          <w:szCs w:val="21"/>
          <w:lang w:val="en-US"/>
        </w:rPr>
        <w:t>:</w:t>
      </w:r>
    </w:p>
    <w:p w14:paraId="723F92A8" w14:textId="77777777" w:rsidR="000443A1" w:rsidRPr="000443A1" w:rsidRDefault="000443A1" w:rsidP="000443A1">
      <w:pPr>
        <w:rPr>
          <w:sz w:val="21"/>
          <w:szCs w:val="21"/>
          <w:lang w:val="en-US"/>
        </w:rPr>
      </w:pPr>
      <w:r w:rsidRPr="000443A1">
        <w:rPr>
          <w:sz w:val="21"/>
          <w:szCs w:val="21"/>
          <w:lang w:val="en-US"/>
        </w:rPr>
        <w:t>Start of doctorate:</w:t>
      </w:r>
    </w:p>
    <w:p w14:paraId="0BEA1F69" w14:textId="77777777" w:rsidR="000443A1" w:rsidRPr="000443A1" w:rsidRDefault="000443A1" w:rsidP="000443A1">
      <w:pPr>
        <w:rPr>
          <w:sz w:val="21"/>
          <w:szCs w:val="21"/>
          <w:lang w:val="en-US"/>
        </w:rPr>
      </w:pPr>
      <w:r w:rsidRPr="000443A1">
        <w:rPr>
          <w:sz w:val="21"/>
          <w:szCs w:val="21"/>
          <w:lang w:val="en-US"/>
        </w:rPr>
        <w:t>Planned final semester:</w:t>
      </w:r>
    </w:p>
    <w:p w14:paraId="2FC3B3AC" w14:textId="77777777" w:rsidR="000443A1" w:rsidRPr="000443A1" w:rsidRDefault="000443A1" w:rsidP="000443A1">
      <w:pPr>
        <w:rPr>
          <w:sz w:val="21"/>
          <w:szCs w:val="21"/>
          <w:lang w:val="en-US"/>
        </w:rPr>
      </w:pPr>
      <w:r w:rsidRPr="000443A1">
        <w:rPr>
          <w:sz w:val="21"/>
          <w:szCs w:val="21"/>
          <w:lang w:val="en-US"/>
        </w:rPr>
        <w:t>Latest semester of completion of dissertation (including publication, according to maximum duration allowed):</w:t>
      </w:r>
    </w:p>
    <w:p w14:paraId="01D08DA1" w14:textId="77777777" w:rsidR="000443A1" w:rsidRPr="000443A1" w:rsidRDefault="000443A1" w:rsidP="000443A1">
      <w:pPr>
        <w:rPr>
          <w:sz w:val="21"/>
          <w:szCs w:val="21"/>
          <w:lang w:val="en-US"/>
        </w:rPr>
      </w:pPr>
      <w:r w:rsidRPr="000443A1">
        <w:rPr>
          <w:sz w:val="21"/>
          <w:szCs w:val="21"/>
          <w:lang w:val="en-US"/>
        </w:rPr>
        <w:t>Form of dissertation:</w:t>
      </w:r>
    </w:p>
    <w:p w14:paraId="38D5F92F" w14:textId="77777777" w:rsidR="000443A1" w:rsidRPr="000443A1" w:rsidRDefault="000443A1" w:rsidP="000443A1">
      <w:pPr>
        <w:rPr>
          <w:sz w:val="21"/>
          <w:szCs w:val="21"/>
          <w:lang w:val="en-US"/>
        </w:rPr>
      </w:pPr>
      <w:r w:rsidRPr="000443A1">
        <w:rPr>
          <w:sz w:val="21"/>
          <w:szCs w:val="21"/>
          <w:lang w:val="en-US"/>
        </w:rPr>
        <w:t>Language:</w:t>
      </w:r>
    </w:p>
    <w:p w14:paraId="03C5538D" w14:textId="77777777" w:rsidR="000443A1" w:rsidRPr="000443A1" w:rsidRDefault="000443A1" w:rsidP="000443A1">
      <w:pPr>
        <w:rPr>
          <w:sz w:val="21"/>
          <w:szCs w:val="21"/>
          <w:lang w:val="en-US"/>
        </w:rPr>
      </w:pPr>
      <w:r w:rsidRPr="000443A1">
        <w:rPr>
          <w:sz w:val="21"/>
          <w:szCs w:val="21"/>
          <w:lang w:val="en-US"/>
        </w:rPr>
        <w:t>Working title of the dissertation:</w:t>
      </w:r>
    </w:p>
    <w:p w14:paraId="6AB1893B" w14:textId="4422F9AD" w:rsidR="00B335B3" w:rsidRPr="000443A1" w:rsidRDefault="000443A1" w:rsidP="000443A1">
      <w:pPr>
        <w:rPr>
          <w:sz w:val="21"/>
          <w:szCs w:val="21"/>
          <w:lang w:val="en-US"/>
        </w:rPr>
      </w:pPr>
      <w:r w:rsidRPr="000443A1">
        <w:rPr>
          <w:sz w:val="21"/>
          <w:szCs w:val="21"/>
          <w:lang w:val="en-US"/>
        </w:rPr>
        <w:t>Brief description of the content of the dissertation (abstract):</w:t>
      </w:r>
    </w:p>
    <w:p w14:paraId="3D00FC7A" w14:textId="77777777" w:rsidR="00B335B3" w:rsidRPr="000443A1" w:rsidRDefault="00B335B3" w:rsidP="00B335B3">
      <w:pPr>
        <w:rPr>
          <w:sz w:val="21"/>
          <w:szCs w:val="21"/>
          <w:lang w:val="en-US"/>
        </w:rPr>
      </w:pPr>
    </w:p>
    <w:p w14:paraId="1BD4F891" w14:textId="77777777" w:rsidR="00B335B3" w:rsidRPr="000443A1" w:rsidRDefault="00B335B3" w:rsidP="00B335B3">
      <w:pPr>
        <w:rPr>
          <w:sz w:val="21"/>
          <w:szCs w:val="21"/>
          <w:lang w:val="en-US"/>
        </w:rPr>
      </w:pPr>
    </w:p>
    <w:p w14:paraId="545092D0" w14:textId="1B3310C5" w:rsidR="00B335B3" w:rsidRPr="007B027A" w:rsidRDefault="007B027A" w:rsidP="00B335B3">
      <w:pPr>
        <w:pStyle w:val="Listenabsatz"/>
        <w:numPr>
          <w:ilvl w:val="0"/>
          <w:numId w:val="1"/>
        </w:numPr>
        <w:spacing w:after="0" w:line="280" w:lineRule="atLeast"/>
        <w:rPr>
          <w:rFonts w:ascii="Arial" w:hAnsi="Arial" w:cs="Arial"/>
          <w:b/>
          <w:bCs/>
          <w:sz w:val="21"/>
          <w:szCs w:val="21"/>
          <w:lang w:val="en-US"/>
        </w:rPr>
      </w:pPr>
      <w:r w:rsidRPr="007B027A">
        <w:rPr>
          <w:rFonts w:ascii="Arial" w:hAnsi="Arial" w:cs="Arial"/>
          <w:b/>
          <w:bCs/>
          <w:sz w:val="21"/>
          <w:szCs w:val="21"/>
          <w:lang w:val="en-US"/>
        </w:rPr>
        <w:t xml:space="preserve">Progress of the </w:t>
      </w:r>
      <w:r w:rsidR="0030232E">
        <w:rPr>
          <w:rFonts w:ascii="Arial" w:hAnsi="Arial" w:cs="Arial"/>
          <w:b/>
          <w:bCs/>
          <w:sz w:val="21"/>
          <w:szCs w:val="21"/>
          <w:lang w:val="en-US"/>
        </w:rPr>
        <w:t>D</w:t>
      </w:r>
      <w:r w:rsidRPr="007B027A">
        <w:rPr>
          <w:rFonts w:ascii="Arial" w:hAnsi="Arial" w:cs="Arial"/>
          <w:b/>
          <w:bCs/>
          <w:sz w:val="21"/>
          <w:szCs w:val="21"/>
          <w:lang w:val="en-US"/>
        </w:rPr>
        <w:t xml:space="preserve">octoral </w:t>
      </w:r>
      <w:r w:rsidR="0030232E">
        <w:rPr>
          <w:rFonts w:ascii="Arial" w:hAnsi="Arial" w:cs="Arial"/>
          <w:b/>
          <w:bCs/>
          <w:sz w:val="21"/>
          <w:szCs w:val="21"/>
          <w:lang w:val="en-US"/>
        </w:rPr>
        <w:t>P</w:t>
      </w:r>
      <w:r w:rsidRPr="007B027A">
        <w:rPr>
          <w:rFonts w:ascii="Arial" w:hAnsi="Arial" w:cs="Arial"/>
          <w:b/>
          <w:bCs/>
          <w:sz w:val="21"/>
          <w:szCs w:val="21"/>
          <w:lang w:val="en-US"/>
        </w:rPr>
        <w:t>roject</w:t>
      </w:r>
    </w:p>
    <w:p w14:paraId="321D21FC" w14:textId="6AA7CF92" w:rsidR="00B335B3" w:rsidRPr="007B027A" w:rsidRDefault="007B027A" w:rsidP="00B335B3">
      <w:pPr>
        <w:rPr>
          <w:sz w:val="21"/>
          <w:szCs w:val="21"/>
          <w:lang w:val="en-US"/>
        </w:rPr>
      </w:pPr>
      <w:r w:rsidRPr="007B027A">
        <w:rPr>
          <w:sz w:val="21"/>
          <w:szCs w:val="21"/>
          <w:lang w:val="en-US"/>
        </w:rPr>
        <w:t>Achieved work progress and milestones since the last career discussion</w:t>
      </w:r>
      <w:r w:rsidR="00B335B3" w:rsidRPr="007B027A">
        <w:rPr>
          <w:sz w:val="21"/>
          <w:szCs w:val="21"/>
          <w:lang w:val="en-US"/>
        </w:rPr>
        <w:t xml:space="preserve">: </w:t>
      </w:r>
    </w:p>
    <w:p w14:paraId="22AD9405"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bookmarkStart w:id="2" w:name="_Hlk139623541"/>
      <w:r w:rsidRPr="0094363C">
        <w:rPr>
          <w:rFonts w:ascii="Arial" w:hAnsi="Arial" w:cs="Arial"/>
          <w:sz w:val="21"/>
          <w:szCs w:val="21"/>
        </w:rPr>
        <w:lastRenderedPageBreak/>
        <w:t>[Milestone 1]</w:t>
      </w:r>
    </w:p>
    <w:p w14:paraId="781444A0" w14:textId="77777777" w:rsidR="00B335B3"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[Milestone 2]</w:t>
      </w:r>
    </w:p>
    <w:p w14:paraId="3C99B2E6" w14:textId="77777777" w:rsidR="00B335B3" w:rsidRPr="0094363C" w:rsidRDefault="00B335B3" w:rsidP="00B335B3">
      <w:pPr>
        <w:ind w:left="360"/>
        <w:rPr>
          <w:sz w:val="21"/>
          <w:szCs w:val="21"/>
        </w:rPr>
      </w:pPr>
    </w:p>
    <w:bookmarkEnd w:id="2"/>
    <w:p w14:paraId="6F70F64C" w14:textId="68989A7D" w:rsidR="00B335B3" w:rsidRPr="007B027A" w:rsidRDefault="007B027A" w:rsidP="00B335B3">
      <w:pPr>
        <w:rPr>
          <w:sz w:val="21"/>
          <w:szCs w:val="21"/>
          <w:lang w:val="en-US"/>
        </w:rPr>
      </w:pPr>
      <w:r w:rsidRPr="007B027A">
        <w:rPr>
          <w:sz w:val="21"/>
          <w:szCs w:val="21"/>
          <w:lang w:val="en-US"/>
        </w:rPr>
        <w:t>Reasons for not achieving work progress and milestones</w:t>
      </w:r>
      <w:r w:rsidR="00B335B3" w:rsidRPr="007B027A">
        <w:rPr>
          <w:sz w:val="21"/>
          <w:szCs w:val="21"/>
          <w:lang w:val="en-US"/>
        </w:rPr>
        <w:t>:</w:t>
      </w:r>
    </w:p>
    <w:p w14:paraId="5BA5AC28" w14:textId="38FE9258" w:rsidR="00B335B3" w:rsidRPr="0094363C" w:rsidRDefault="00B335B3" w:rsidP="00B335B3">
      <w:pPr>
        <w:pStyle w:val="Listenabsatz"/>
        <w:numPr>
          <w:ilvl w:val="0"/>
          <w:numId w:val="3"/>
        </w:numPr>
        <w:spacing w:after="0" w:line="280" w:lineRule="atLeast"/>
        <w:rPr>
          <w:rFonts w:ascii="Arial" w:hAnsi="Arial" w:cs="Arial"/>
          <w:sz w:val="21"/>
          <w:szCs w:val="21"/>
        </w:rPr>
      </w:pPr>
      <w:bookmarkStart w:id="3" w:name="_Hlk139880745"/>
      <w:r w:rsidRPr="0094363C">
        <w:rPr>
          <w:rFonts w:ascii="Arial" w:hAnsi="Arial" w:cs="Arial"/>
          <w:sz w:val="21"/>
          <w:szCs w:val="21"/>
        </w:rPr>
        <w:t>[</w:t>
      </w:r>
      <w:r w:rsidR="000443A1">
        <w:rPr>
          <w:rFonts w:ascii="Arial" w:hAnsi="Arial" w:cs="Arial"/>
          <w:sz w:val="21"/>
          <w:szCs w:val="21"/>
        </w:rPr>
        <w:t>Reason</w:t>
      </w:r>
      <w:r w:rsidRPr="0094363C">
        <w:rPr>
          <w:rFonts w:ascii="Arial" w:hAnsi="Arial" w:cs="Arial"/>
          <w:sz w:val="21"/>
          <w:szCs w:val="21"/>
        </w:rPr>
        <w:t xml:space="preserve"> 1]</w:t>
      </w:r>
    </w:p>
    <w:p w14:paraId="7DCA5FC2" w14:textId="33145766" w:rsidR="00B335B3"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w:t>
      </w:r>
      <w:r w:rsidR="000443A1">
        <w:rPr>
          <w:rFonts w:ascii="Arial" w:hAnsi="Arial" w:cs="Arial"/>
          <w:sz w:val="21"/>
          <w:szCs w:val="21"/>
        </w:rPr>
        <w:t>Reason</w:t>
      </w:r>
      <w:r w:rsidR="000443A1" w:rsidRPr="0094363C">
        <w:rPr>
          <w:rFonts w:ascii="Arial" w:hAnsi="Arial" w:cs="Arial"/>
          <w:sz w:val="21"/>
          <w:szCs w:val="21"/>
        </w:rPr>
        <w:t xml:space="preserve"> </w:t>
      </w:r>
      <w:r w:rsidRPr="0094363C">
        <w:rPr>
          <w:rFonts w:ascii="Arial" w:hAnsi="Arial" w:cs="Arial"/>
          <w:sz w:val="21"/>
          <w:szCs w:val="21"/>
        </w:rPr>
        <w:t>2]</w:t>
      </w:r>
    </w:p>
    <w:p w14:paraId="57C87E86" w14:textId="77777777" w:rsidR="00B335B3" w:rsidRPr="0094363C" w:rsidRDefault="00B335B3" w:rsidP="00B335B3">
      <w:pPr>
        <w:ind w:left="360"/>
        <w:rPr>
          <w:sz w:val="21"/>
          <w:szCs w:val="21"/>
        </w:rPr>
      </w:pPr>
    </w:p>
    <w:bookmarkEnd w:id="3"/>
    <w:p w14:paraId="41AACDFF" w14:textId="621F65B8" w:rsidR="00B335B3" w:rsidRPr="007B027A" w:rsidRDefault="007B027A" w:rsidP="00B335B3">
      <w:pPr>
        <w:rPr>
          <w:sz w:val="21"/>
          <w:szCs w:val="21"/>
          <w:lang w:val="en-US"/>
        </w:rPr>
      </w:pPr>
      <w:r w:rsidRPr="007B027A">
        <w:rPr>
          <w:sz w:val="21"/>
          <w:szCs w:val="21"/>
          <w:lang w:val="en-US"/>
        </w:rPr>
        <w:t xml:space="preserve">Achievement of additional accomplishments (e.g., </w:t>
      </w:r>
      <w:proofErr w:type="gramStart"/>
      <w:r w:rsidRPr="007B027A">
        <w:rPr>
          <w:sz w:val="21"/>
          <w:szCs w:val="21"/>
          <w:lang w:val="en-US"/>
        </w:rPr>
        <w:t>in the area of</w:t>
      </w:r>
      <w:proofErr w:type="gramEnd"/>
      <w:r w:rsidRPr="007B027A">
        <w:rPr>
          <w:sz w:val="21"/>
          <w:szCs w:val="21"/>
          <w:lang w:val="en-US"/>
        </w:rPr>
        <w:t xml:space="preserve"> student mentoring, knowledge transfer, academic self-governance, active participation in conferences, etc.):</w:t>
      </w:r>
    </w:p>
    <w:p w14:paraId="50AD7804" w14:textId="6D155018" w:rsidR="00B335B3" w:rsidRPr="007B027A" w:rsidRDefault="00B335B3" w:rsidP="00B335B3">
      <w:pPr>
        <w:numPr>
          <w:ilvl w:val="0"/>
          <w:numId w:val="3"/>
        </w:numPr>
        <w:contextualSpacing/>
        <w:rPr>
          <w:sz w:val="21"/>
          <w:szCs w:val="21"/>
          <w:lang w:val="en-US"/>
        </w:rPr>
      </w:pPr>
      <w:r w:rsidRPr="007B027A">
        <w:rPr>
          <w:sz w:val="21"/>
          <w:szCs w:val="21"/>
          <w:lang w:val="en-US"/>
        </w:rPr>
        <w:t>[</w:t>
      </w:r>
      <w:r w:rsidR="000443A1" w:rsidRPr="007B027A">
        <w:rPr>
          <w:sz w:val="21"/>
          <w:szCs w:val="21"/>
          <w:lang w:val="en-US"/>
        </w:rPr>
        <w:t>Achievement</w:t>
      </w:r>
      <w:r w:rsidRPr="007B027A">
        <w:rPr>
          <w:sz w:val="21"/>
          <w:szCs w:val="21"/>
          <w:lang w:val="en-US"/>
        </w:rPr>
        <w:t xml:space="preserve"> 1]</w:t>
      </w:r>
    </w:p>
    <w:p w14:paraId="29E21D20" w14:textId="6BB63ED3" w:rsidR="00B335B3" w:rsidRPr="0094363C" w:rsidRDefault="00B335B3" w:rsidP="00B335B3">
      <w:pPr>
        <w:numPr>
          <w:ilvl w:val="0"/>
          <w:numId w:val="3"/>
        </w:numPr>
        <w:contextualSpacing/>
        <w:rPr>
          <w:sz w:val="21"/>
          <w:szCs w:val="21"/>
        </w:rPr>
      </w:pPr>
      <w:r w:rsidRPr="0094363C">
        <w:rPr>
          <w:sz w:val="21"/>
          <w:szCs w:val="21"/>
        </w:rPr>
        <w:t>[</w:t>
      </w:r>
      <w:r w:rsidR="000443A1">
        <w:rPr>
          <w:sz w:val="21"/>
          <w:szCs w:val="21"/>
        </w:rPr>
        <w:t>Achievement</w:t>
      </w:r>
      <w:r w:rsidR="000443A1" w:rsidRPr="0094363C">
        <w:rPr>
          <w:sz w:val="21"/>
          <w:szCs w:val="21"/>
        </w:rPr>
        <w:t xml:space="preserve"> </w:t>
      </w:r>
      <w:r w:rsidRPr="0094363C">
        <w:rPr>
          <w:sz w:val="21"/>
          <w:szCs w:val="21"/>
        </w:rPr>
        <w:t>2]</w:t>
      </w:r>
    </w:p>
    <w:p w14:paraId="62842F23" w14:textId="77777777" w:rsidR="00B335B3" w:rsidRPr="0094363C" w:rsidRDefault="00B335B3" w:rsidP="00B335B3">
      <w:pPr>
        <w:ind w:left="360"/>
        <w:rPr>
          <w:sz w:val="21"/>
          <w:szCs w:val="21"/>
        </w:rPr>
      </w:pPr>
    </w:p>
    <w:p w14:paraId="04113BBE" w14:textId="5387B986" w:rsidR="00B335B3" w:rsidRPr="007B027A" w:rsidRDefault="007B027A" w:rsidP="00B335B3">
      <w:pPr>
        <w:rPr>
          <w:sz w:val="21"/>
          <w:szCs w:val="21"/>
          <w:lang w:val="en-US"/>
        </w:rPr>
      </w:pPr>
      <w:r w:rsidRPr="007B027A">
        <w:rPr>
          <w:sz w:val="21"/>
          <w:szCs w:val="21"/>
          <w:lang w:val="en-US"/>
        </w:rPr>
        <w:t>Planned work progress</w:t>
      </w:r>
      <w:r w:rsidRPr="0094363C">
        <w:rPr>
          <w:rStyle w:val="Funotenzeichen"/>
          <w:sz w:val="21"/>
          <w:szCs w:val="21"/>
        </w:rPr>
        <w:footnoteReference w:id="1"/>
      </w:r>
      <w:r w:rsidRPr="007B027A">
        <w:rPr>
          <w:sz w:val="21"/>
          <w:szCs w:val="21"/>
          <w:lang w:val="en-US"/>
        </w:rPr>
        <w:t xml:space="preserve"> and milestones until the next career discussion:</w:t>
      </w:r>
    </w:p>
    <w:p w14:paraId="242D9C53"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[Milestone 1]</w:t>
      </w:r>
    </w:p>
    <w:p w14:paraId="04D2EDC1"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[Milestone 2]</w:t>
      </w:r>
    </w:p>
    <w:p w14:paraId="2AF7B12C" w14:textId="77777777" w:rsidR="00B335B3" w:rsidRPr="0094363C" w:rsidRDefault="00B335B3" w:rsidP="00B335B3">
      <w:pPr>
        <w:rPr>
          <w:b/>
          <w:bCs/>
          <w:sz w:val="21"/>
          <w:szCs w:val="21"/>
        </w:rPr>
      </w:pPr>
    </w:p>
    <w:p w14:paraId="7B54B754" w14:textId="180D42DD" w:rsidR="00B335B3" w:rsidRPr="007B027A" w:rsidRDefault="007B027A" w:rsidP="00B335B3">
      <w:pPr>
        <w:pStyle w:val="Listenabsatz"/>
        <w:numPr>
          <w:ilvl w:val="0"/>
          <w:numId w:val="1"/>
        </w:numPr>
        <w:spacing w:after="0" w:line="280" w:lineRule="atLeast"/>
        <w:rPr>
          <w:rFonts w:ascii="Arial" w:hAnsi="Arial" w:cs="Arial"/>
          <w:b/>
          <w:bCs/>
          <w:sz w:val="21"/>
          <w:szCs w:val="21"/>
          <w:lang w:val="en-US"/>
        </w:rPr>
      </w:pPr>
      <w:r w:rsidRPr="007B027A">
        <w:rPr>
          <w:rFonts w:ascii="Arial" w:hAnsi="Arial" w:cs="Arial"/>
          <w:b/>
          <w:bCs/>
          <w:sz w:val="21"/>
          <w:szCs w:val="21"/>
          <w:lang w:val="en-US"/>
        </w:rPr>
        <w:t>Curricular (</w:t>
      </w:r>
      <w:r w:rsidR="0030232E">
        <w:rPr>
          <w:rFonts w:ascii="Arial" w:hAnsi="Arial" w:cs="Arial"/>
          <w:b/>
          <w:bCs/>
          <w:sz w:val="21"/>
          <w:szCs w:val="21"/>
          <w:lang w:val="en-US"/>
        </w:rPr>
        <w:t>P</w:t>
      </w:r>
      <w:r w:rsidRPr="007B027A">
        <w:rPr>
          <w:rFonts w:ascii="Arial" w:hAnsi="Arial" w:cs="Arial"/>
          <w:b/>
          <w:bCs/>
          <w:sz w:val="21"/>
          <w:szCs w:val="21"/>
          <w:lang w:val="en-US"/>
        </w:rPr>
        <w:t xml:space="preserve">rofessional and </w:t>
      </w:r>
      <w:r w:rsidR="0030232E">
        <w:rPr>
          <w:rFonts w:ascii="Arial" w:hAnsi="Arial" w:cs="Arial"/>
          <w:b/>
          <w:bCs/>
          <w:sz w:val="21"/>
          <w:szCs w:val="21"/>
          <w:lang w:val="en-US"/>
        </w:rPr>
        <w:t>I</w:t>
      </w:r>
      <w:r w:rsidRPr="007B027A">
        <w:rPr>
          <w:rFonts w:ascii="Arial" w:hAnsi="Arial" w:cs="Arial"/>
          <w:b/>
          <w:bCs/>
          <w:sz w:val="21"/>
          <w:szCs w:val="21"/>
          <w:lang w:val="en-US"/>
        </w:rPr>
        <w:t xml:space="preserve">nterdisciplinary) </w:t>
      </w:r>
      <w:r w:rsidR="0030232E">
        <w:rPr>
          <w:rFonts w:ascii="Arial" w:hAnsi="Arial" w:cs="Arial"/>
          <w:b/>
          <w:bCs/>
          <w:sz w:val="21"/>
          <w:szCs w:val="21"/>
          <w:lang w:val="en-US"/>
        </w:rPr>
        <w:t>A</w:t>
      </w:r>
      <w:r w:rsidRPr="007B027A">
        <w:rPr>
          <w:rFonts w:ascii="Arial" w:hAnsi="Arial" w:cs="Arial"/>
          <w:b/>
          <w:bCs/>
          <w:sz w:val="21"/>
          <w:szCs w:val="21"/>
          <w:lang w:val="en-US"/>
        </w:rPr>
        <w:t xml:space="preserve">chievements </w:t>
      </w:r>
      <w:r w:rsidR="0030232E">
        <w:rPr>
          <w:rFonts w:ascii="Arial" w:hAnsi="Arial" w:cs="Arial"/>
          <w:b/>
          <w:bCs/>
          <w:sz w:val="21"/>
          <w:szCs w:val="21"/>
          <w:lang w:val="en-US"/>
        </w:rPr>
        <w:t>C</w:t>
      </w:r>
      <w:r w:rsidRPr="007B027A">
        <w:rPr>
          <w:rFonts w:ascii="Arial" w:hAnsi="Arial" w:cs="Arial"/>
          <w:b/>
          <w:bCs/>
          <w:sz w:val="21"/>
          <w:szCs w:val="21"/>
          <w:lang w:val="en-US"/>
        </w:rPr>
        <w:t xml:space="preserve">ompleted or </w:t>
      </w:r>
      <w:r w:rsidR="0030232E">
        <w:rPr>
          <w:rFonts w:ascii="Arial" w:hAnsi="Arial" w:cs="Arial"/>
          <w:b/>
          <w:bCs/>
          <w:sz w:val="21"/>
          <w:szCs w:val="21"/>
          <w:lang w:val="en-US"/>
        </w:rPr>
        <w:t>P</w:t>
      </w:r>
      <w:r w:rsidRPr="007B027A">
        <w:rPr>
          <w:rFonts w:ascii="Arial" w:hAnsi="Arial" w:cs="Arial"/>
          <w:b/>
          <w:bCs/>
          <w:sz w:val="21"/>
          <w:szCs w:val="21"/>
          <w:lang w:val="en-US"/>
        </w:rPr>
        <w:t>lanned</w:t>
      </w:r>
      <w:r w:rsidR="00B335B3" w:rsidRPr="007B027A">
        <w:rPr>
          <w:rFonts w:ascii="Arial" w:hAnsi="Arial" w:cs="Arial"/>
          <w:b/>
          <w:bCs/>
          <w:sz w:val="21"/>
          <w:szCs w:val="21"/>
          <w:lang w:val="en-US"/>
        </w:rPr>
        <w:t xml:space="preserve"> </w:t>
      </w:r>
    </w:p>
    <w:p w14:paraId="35F00735" w14:textId="77777777" w:rsidR="00B335B3" w:rsidRPr="007B027A" w:rsidRDefault="00B335B3" w:rsidP="00B335B3">
      <w:pPr>
        <w:pStyle w:val="Listenabsatz"/>
        <w:spacing w:after="0" w:line="280" w:lineRule="atLeast"/>
        <w:ind w:left="360"/>
        <w:rPr>
          <w:rFonts w:ascii="Arial" w:hAnsi="Arial" w:cs="Arial"/>
          <w:b/>
          <w:bCs/>
          <w:sz w:val="21"/>
          <w:szCs w:val="21"/>
          <w:lang w:val="en-US"/>
        </w:rPr>
      </w:pPr>
    </w:p>
    <w:tbl>
      <w:tblPr>
        <w:tblStyle w:val="Tabellenraster1"/>
        <w:tblW w:w="0" w:type="auto"/>
        <w:tblLook w:val="04A0" w:firstRow="1" w:lastRow="0" w:firstColumn="1" w:lastColumn="0" w:noHBand="0" w:noVBand="1"/>
      </w:tblPr>
      <w:tblGrid>
        <w:gridCol w:w="3381"/>
        <w:gridCol w:w="2813"/>
        <w:gridCol w:w="2810"/>
      </w:tblGrid>
      <w:tr w:rsidR="00B335B3" w:rsidRPr="0094363C" w14:paraId="3AE690B6" w14:textId="77777777" w:rsidTr="009265FF">
        <w:tc>
          <w:tcPr>
            <w:tcW w:w="3404" w:type="dxa"/>
          </w:tcPr>
          <w:p w14:paraId="7C0A0341" w14:textId="77777777" w:rsidR="00B335B3" w:rsidRPr="007B027A" w:rsidRDefault="00B335B3" w:rsidP="009265FF">
            <w:pPr>
              <w:rPr>
                <w:sz w:val="21"/>
                <w:szCs w:val="21"/>
                <w:lang w:val="en-US"/>
              </w:rPr>
            </w:pPr>
          </w:p>
        </w:tc>
        <w:tc>
          <w:tcPr>
            <w:tcW w:w="2829" w:type="dxa"/>
          </w:tcPr>
          <w:p w14:paraId="272BCAA1" w14:textId="46A06901" w:rsidR="00B335B3" w:rsidRPr="0094363C" w:rsidRDefault="000443A1" w:rsidP="009265FF">
            <w:pPr>
              <w:jc w:val="center"/>
              <w:rPr>
                <w:sz w:val="21"/>
                <w:szCs w:val="21"/>
              </w:rPr>
            </w:pPr>
            <w:proofErr w:type="spellStart"/>
            <w:r>
              <w:rPr>
                <w:sz w:val="21"/>
                <w:szCs w:val="21"/>
              </w:rPr>
              <w:t>completed</w:t>
            </w:r>
            <w:proofErr w:type="spellEnd"/>
          </w:p>
        </w:tc>
        <w:tc>
          <w:tcPr>
            <w:tcW w:w="2829" w:type="dxa"/>
          </w:tcPr>
          <w:p w14:paraId="56093943" w14:textId="78473080" w:rsidR="00B335B3" w:rsidRPr="0094363C" w:rsidRDefault="000443A1" w:rsidP="009265FF">
            <w:pPr>
              <w:jc w:val="center"/>
              <w:rPr>
                <w:sz w:val="21"/>
                <w:szCs w:val="21"/>
              </w:rPr>
            </w:pPr>
            <w:r>
              <w:rPr>
                <w:sz w:val="21"/>
                <w:szCs w:val="21"/>
              </w:rPr>
              <w:t>planned</w:t>
            </w:r>
          </w:p>
        </w:tc>
      </w:tr>
      <w:tr w:rsidR="00B335B3" w:rsidRPr="0094363C" w14:paraId="1DF9CE8F" w14:textId="77777777" w:rsidTr="009265FF">
        <w:tc>
          <w:tcPr>
            <w:tcW w:w="3404" w:type="dxa"/>
          </w:tcPr>
          <w:p w14:paraId="3A4A79FF" w14:textId="330ABD59" w:rsidR="00B335B3" w:rsidRPr="0094363C" w:rsidRDefault="00B335B3" w:rsidP="009265FF">
            <w:pPr>
              <w:rPr>
                <w:sz w:val="21"/>
                <w:szCs w:val="21"/>
              </w:rPr>
            </w:pPr>
            <w:r w:rsidRPr="0094363C">
              <w:rPr>
                <w:sz w:val="21"/>
                <w:szCs w:val="21"/>
              </w:rPr>
              <w:t>Modul</w:t>
            </w:r>
            <w:r w:rsidR="007B027A">
              <w:rPr>
                <w:sz w:val="21"/>
                <w:szCs w:val="21"/>
              </w:rPr>
              <w:t xml:space="preserve">e </w:t>
            </w:r>
            <w:r w:rsidRPr="0094363C">
              <w:rPr>
                <w:sz w:val="21"/>
                <w:szCs w:val="21"/>
              </w:rPr>
              <w:t>tit</w:t>
            </w:r>
            <w:r w:rsidR="007B027A">
              <w:rPr>
                <w:sz w:val="21"/>
                <w:szCs w:val="21"/>
              </w:rPr>
              <w:t>le</w:t>
            </w:r>
          </w:p>
        </w:tc>
        <w:tc>
          <w:tcPr>
            <w:tcW w:w="2829" w:type="dxa"/>
          </w:tcPr>
          <w:p w14:paraId="56370A58" w14:textId="77777777" w:rsidR="00B335B3" w:rsidRPr="0094363C" w:rsidRDefault="00B335B3" w:rsidP="009265FF">
            <w:pPr>
              <w:rPr>
                <w:sz w:val="21"/>
                <w:szCs w:val="21"/>
              </w:rPr>
            </w:pPr>
          </w:p>
        </w:tc>
        <w:tc>
          <w:tcPr>
            <w:tcW w:w="2829" w:type="dxa"/>
          </w:tcPr>
          <w:p w14:paraId="1894C297" w14:textId="77777777" w:rsidR="00B335B3" w:rsidRPr="0094363C" w:rsidRDefault="00B335B3" w:rsidP="009265FF">
            <w:pPr>
              <w:rPr>
                <w:sz w:val="21"/>
                <w:szCs w:val="21"/>
              </w:rPr>
            </w:pPr>
          </w:p>
        </w:tc>
      </w:tr>
      <w:tr w:rsidR="00B335B3" w:rsidRPr="0094363C" w14:paraId="1C4C7B34" w14:textId="77777777" w:rsidTr="009265FF">
        <w:tc>
          <w:tcPr>
            <w:tcW w:w="3404" w:type="dxa"/>
          </w:tcPr>
          <w:p w14:paraId="1376042A" w14:textId="7278CB6D" w:rsidR="00B335B3" w:rsidRPr="0094363C" w:rsidRDefault="00B335B3" w:rsidP="009265FF">
            <w:pPr>
              <w:rPr>
                <w:sz w:val="21"/>
                <w:szCs w:val="21"/>
              </w:rPr>
            </w:pPr>
            <w:r w:rsidRPr="0094363C">
              <w:rPr>
                <w:sz w:val="21"/>
                <w:szCs w:val="21"/>
              </w:rPr>
              <w:t>Modul</w:t>
            </w:r>
            <w:r w:rsidR="007B027A">
              <w:rPr>
                <w:sz w:val="21"/>
                <w:szCs w:val="21"/>
              </w:rPr>
              <w:t xml:space="preserve">e </w:t>
            </w:r>
            <w:proofErr w:type="spellStart"/>
            <w:r w:rsidR="007B027A">
              <w:rPr>
                <w:sz w:val="21"/>
                <w:szCs w:val="21"/>
              </w:rPr>
              <w:t>number</w:t>
            </w:r>
            <w:proofErr w:type="spellEnd"/>
          </w:p>
        </w:tc>
        <w:tc>
          <w:tcPr>
            <w:tcW w:w="2829" w:type="dxa"/>
          </w:tcPr>
          <w:p w14:paraId="318A8C49" w14:textId="77777777" w:rsidR="00B335B3" w:rsidRPr="0094363C" w:rsidRDefault="00B335B3" w:rsidP="009265FF">
            <w:pPr>
              <w:rPr>
                <w:sz w:val="21"/>
                <w:szCs w:val="21"/>
              </w:rPr>
            </w:pPr>
          </w:p>
        </w:tc>
        <w:tc>
          <w:tcPr>
            <w:tcW w:w="2829" w:type="dxa"/>
          </w:tcPr>
          <w:p w14:paraId="2B349BDF" w14:textId="77777777" w:rsidR="00B335B3" w:rsidRPr="0094363C" w:rsidRDefault="00B335B3" w:rsidP="009265FF">
            <w:pPr>
              <w:rPr>
                <w:sz w:val="21"/>
                <w:szCs w:val="21"/>
              </w:rPr>
            </w:pPr>
          </w:p>
        </w:tc>
      </w:tr>
      <w:tr w:rsidR="00B335B3" w:rsidRPr="0094363C" w14:paraId="5DE0F159" w14:textId="77777777" w:rsidTr="009265FF">
        <w:tc>
          <w:tcPr>
            <w:tcW w:w="3404" w:type="dxa"/>
          </w:tcPr>
          <w:p w14:paraId="3D1F2E6A" w14:textId="77777777" w:rsidR="00B335B3" w:rsidRPr="0094363C" w:rsidRDefault="00B335B3" w:rsidP="009265FF">
            <w:pPr>
              <w:rPr>
                <w:sz w:val="21"/>
                <w:szCs w:val="21"/>
              </w:rPr>
            </w:pPr>
            <w:r w:rsidRPr="0094363C">
              <w:rPr>
                <w:sz w:val="21"/>
                <w:szCs w:val="21"/>
              </w:rPr>
              <w:t>ECTS</w:t>
            </w:r>
          </w:p>
        </w:tc>
        <w:tc>
          <w:tcPr>
            <w:tcW w:w="2829" w:type="dxa"/>
          </w:tcPr>
          <w:p w14:paraId="70447F02" w14:textId="77777777" w:rsidR="00B335B3" w:rsidRPr="0094363C" w:rsidRDefault="00B335B3" w:rsidP="009265FF">
            <w:pPr>
              <w:rPr>
                <w:sz w:val="21"/>
                <w:szCs w:val="21"/>
              </w:rPr>
            </w:pPr>
          </w:p>
        </w:tc>
        <w:tc>
          <w:tcPr>
            <w:tcW w:w="2829" w:type="dxa"/>
          </w:tcPr>
          <w:p w14:paraId="0EC95C27" w14:textId="77777777" w:rsidR="00B335B3" w:rsidRPr="0094363C" w:rsidRDefault="00B335B3" w:rsidP="009265FF">
            <w:pPr>
              <w:rPr>
                <w:sz w:val="21"/>
                <w:szCs w:val="21"/>
              </w:rPr>
            </w:pPr>
          </w:p>
        </w:tc>
      </w:tr>
      <w:tr w:rsidR="00B335B3" w:rsidRPr="0094363C" w14:paraId="5AFB3468" w14:textId="77777777" w:rsidTr="009265FF">
        <w:tc>
          <w:tcPr>
            <w:tcW w:w="3404" w:type="dxa"/>
          </w:tcPr>
          <w:p w14:paraId="1997D17B" w14:textId="77777777" w:rsidR="00B335B3" w:rsidRPr="0094363C" w:rsidRDefault="00B335B3" w:rsidP="009265FF">
            <w:pPr>
              <w:rPr>
                <w:sz w:val="21"/>
                <w:szCs w:val="21"/>
              </w:rPr>
            </w:pPr>
            <w:r w:rsidRPr="0094363C">
              <w:rPr>
                <w:sz w:val="21"/>
                <w:szCs w:val="21"/>
              </w:rPr>
              <w:t>Semester</w:t>
            </w:r>
          </w:p>
        </w:tc>
        <w:tc>
          <w:tcPr>
            <w:tcW w:w="2829" w:type="dxa"/>
          </w:tcPr>
          <w:p w14:paraId="704C0F9B" w14:textId="77777777" w:rsidR="00B335B3" w:rsidRPr="0094363C" w:rsidRDefault="00B335B3" w:rsidP="009265FF">
            <w:pPr>
              <w:rPr>
                <w:sz w:val="21"/>
                <w:szCs w:val="21"/>
              </w:rPr>
            </w:pPr>
          </w:p>
        </w:tc>
        <w:tc>
          <w:tcPr>
            <w:tcW w:w="2829" w:type="dxa"/>
          </w:tcPr>
          <w:p w14:paraId="30FFA8CB" w14:textId="77777777" w:rsidR="00B335B3" w:rsidRPr="0094363C" w:rsidRDefault="00B335B3" w:rsidP="009265FF">
            <w:pPr>
              <w:rPr>
                <w:sz w:val="21"/>
                <w:szCs w:val="21"/>
              </w:rPr>
            </w:pPr>
          </w:p>
        </w:tc>
      </w:tr>
      <w:tr w:rsidR="00B335B3" w:rsidRPr="0094363C" w14:paraId="5E5E340C" w14:textId="77777777" w:rsidTr="009265FF">
        <w:tc>
          <w:tcPr>
            <w:tcW w:w="3404" w:type="dxa"/>
          </w:tcPr>
          <w:p w14:paraId="7216709D" w14:textId="77777777" w:rsidR="00B335B3" w:rsidRPr="0094363C" w:rsidRDefault="00B335B3" w:rsidP="009265FF">
            <w:pPr>
              <w:rPr>
                <w:sz w:val="21"/>
                <w:szCs w:val="21"/>
              </w:rPr>
            </w:pPr>
          </w:p>
        </w:tc>
        <w:tc>
          <w:tcPr>
            <w:tcW w:w="2829" w:type="dxa"/>
          </w:tcPr>
          <w:p w14:paraId="61EB3A62" w14:textId="77777777" w:rsidR="00B335B3" w:rsidRPr="0094363C" w:rsidRDefault="00B335B3" w:rsidP="009265FF">
            <w:pPr>
              <w:rPr>
                <w:sz w:val="21"/>
                <w:szCs w:val="21"/>
              </w:rPr>
            </w:pPr>
          </w:p>
        </w:tc>
        <w:tc>
          <w:tcPr>
            <w:tcW w:w="2829" w:type="dxa"/>
          </w:tcPr>
          <w:p w14:paraId="182BAB7A" w14:textId="77777777" w:rsidR="00B335B3" w:rsidRPr="0094363C" w:rsidRDefault="00B335B3" w:rsidP="009265FF">
            <w:pPr>
              <w:rPr>
                <w:sz w:val="21"/>
                <w:szCs w:val="21"/>
              </w:rPr>
            </w:pPr>
          </w:p>
        </w:tc>
      </w:tr>
    </w:tbl>
    <w:p w14:paraId="5EFF8A32" w14:textId="77777777" w:rsidR="00B335B3" w:rsidRPr="0094363C" w:rsidRDefault="00B335B3" w:rsidP="00B335B3">
      <w:pPr>
        <w:rPr>
          <w:sz w:val="21"/>
          <w:szCs w:val="21"/>
          <w:lang w:val="en-US"/>
        </w:rPr>
      </w:pPr>
    </w:p>
    <w:p w14:paraId="0C659834" w14:textId="127C3D30" w:rsidR="00B335B3" w:rsidRPr="007B027A" w:rsidRDefault="00B335B3" w:rsidP="00B335B3">
      <w:pPr>
        <w:rPr>
          <w:sz w:val="21"/>
          <w:szCs w:val="21"/>
          <w:lang w:val="en-US"/>
        </w:rPr>
      </w:pPr>
      <w:r w:rsidRPr="007B027A">
        <w:rPr>
          <w:sz w:val="21"/>
          <w:szCs w:val="21"/>
          <w:lang w:val="en-US"/>
        </w:rPr>
        <w:t>Extern</w:t>
      </w:r>
      <w:r w:rsidR="007B027A" w:rsidRPr="007B027A">
        <w:rPr>
          <w:sz w:val="21"/>
          <w:szCs w:val="21"/>
          <w:lang w:val="en-US"/>
        </w:rPr>
        <w:t>al</w:t>
      </w:r>
      <w:r w:rsidRPr="007B027A">
        <w:rPr>
          <w:sz w:val="21"/>
          <w:szCs w:val="21"/>
          <w:lang w:val="en-US"/>
        </w:rPr>
        <w:t>:</w:t>
      </w:r>
      <w:r w:rsidRPr="007B027A">
        <w:rPr>
          <w:sz w:val="21"/>
          <w:szCs w:val="21"/>
          <w:lang w:val="en-US"/>
        </w:rPr>
        <w:tab/>
      </w:r>
      <w:sdt>
        <w:sdtPr>
          <w:rPr>
            <w:sz w:val="21"/>
            <w:szCs w:val="21"/>
            <w:lang w:val="en-US"/>
          </w:rPr>
          <w:id w:val="-1571726131"/>
          <w14:checkbox>
            <w14:checked w14:val="0"/>
            <w14:checkedState w14:val="2612" w14:font="MS Gothic"/>
            <w14:uncheckedState w14:val="2610" w14:font="MS Gothic"/>
          </w14:checkbox>
        </w:sdtPr>
        <w:sdtContent>
          <w:r w:rsidRPr="007B027A">
            <w:rPr>
              <w:rFonts w:ascii="Segoe UI Symbol" w:eastAsia="MS Gothic" w:hAnsi="Segoe UI Symbol" w:cs="Segoe UI Symbol"/>
              <w:sz w:val="21"/>
              <w:szCs w:val="21"/>
              <w:lang w:val="en-US"/>
            </w:rPr>
            <w:t>☐</w:t>
          </w:r>
        </w:sdtContent>
      </w:sdt>
      <w:r w:rsidRPr="007B027A">
        <w:rPr>
          <w:sz w:val="21"/>
          <w:szCs w:val="21"/>
          <w:lang w:val="en-US"/>
        </w:rPr>
        <w:t xml:space="preserve"> </w:t>
      </w:r>
      <w:r w:rsidR="007B027A" w:rsidRPr="007B027A">
        <w:rPr>
          <w:sz w:val="21"/>
          <w:szCs w:val="21"/>
          <w:lang w:val="en-US"/>
        </w:rPr>
        <w:t>yes</w:t>
      </w:r>
      <w:r w:rsidRPr="007B027A">
        <w:rPr>
          <w:sz w:val="21"/>
          <w:szCs w:val="21"/>
          <w:lang w:val="en-US"/>
        </w:rPr>
        <w:t xml:space="preserve"> (</w:t>
      </w:r>
      <w:r w:rsidR="007B027A" w:rsidRPr="007B027A">
        <w:rPr>
          <w:sz w:val="21"/>
          <w:szCs w:val="21"/>
          <w:lang w:val="en-US"/>
        </w:rPr>
        <w:t>Submit confirmation of the completed course</w:t>
      </w:r>
      <w:r w:rsidRPr="007B027A">
        <w:rPr>
          <w:sz w:val="21"/>
          <w:szCs w:val="21"/>
          <w:lang w:val="en-US"/>
        </w:rPr>
        <w:t>)</w:t>
      </w:r>
    </w:p>
    <w:p w14:paraId="308CB5EB" w14:textId="7551AB50" w:rsidR="00B335B3" w:rsidRPr="0094363C" w:rsidRDefault="00B335B3" w:rsidP="00B335B3">
      <w:pPr>
        <w:rPr>
          <w:sz w:val="21"/>
          <w:szCs w:val="21"/>
        </w:rPr>
      </w:pPr>
      <w:r w:rsidRPr="007B027A">
        <w:rPr>
          <w:sz w:val="21"/>
          <w:szCs w:val="21"/>
          <w:lang w:val="en-US"/>
        </w:rPr>
        <w:tab/>
      </w:r>
      <w:r w:rsidRPr="007B027A">
        <w:rPr>
          <w:sz w:val="21"/>
          <w:szCs w:val="21"/>
          <w:lang w:val="en-US"/>
        </w:rPr>
        <w:tab/>
      </w:r>
      <w:sdt>
        <w:sdtPr>
          <w:rPr>
            <w:sz w:val="21"/>
            <w:szCs w:val="21"/>
          </w:rPr>
          <w:id w:val="722948370"/>
          <w14:checkbox>
            <w14:checked w14:val="0"/>
            <w14:checkedState w14:val="2612" w14:font="MS Gothic"/>
            <w14:uncheckedState w14:val="2610" w14:font="MS Gothic"/>
          </w14:checkbox>
        </w:sdtPr>
        <w:sdtContent>
          <w:r w:rsidRPr="0094363C">
            <w:rPr>
              <w:rFonts w:ascii="Segoe UI Symbol" w:eastAsia="MS Gothic" w:hAnsi="Segoe UI Symbol" w:cs="Segoe UI Symbol"/>
              <w:sz w:val="21"/>
              <w:szCs w:val="21"/>
            </w:rPr>
            <w:t>☐</w:t>
          </w:r>
        </w:sdtContent>
      </w:sdt>
      <w:r w:rsidRPr="0094363C">
        <w:rPr>
          <w:sz w:val="21"/>
          <w:szCs w:val="21"/>
        </w:rPr>
        <w:t xml:space="preserve"> </w:t>
      </w:r>
      <w:proofErr w:type="spellStart"/>
      <w:r w:rsidR="007B027A">
        <w:rPr>
          <w:sz w:val="21"/>
          <w:szCs w:val="21"/>
        </w:rPr>
        <w:t>no</w:t>
      </w:r>
      <w:proofErr w:type="spellEnd"/>
    </w:p>
    <w:p w14:paraId="212BC699" w14:textId="77777777" w:rsidR="00B335B3" w:rsidRPr="0094363C" w:rsidRDefault="00B335B3" w:rsidP="00B335B3">
      <w:pPr>
        <w:rPr>
          <w:sz w:val="21"/>
          <w:szCs w:val="21"/>
        </w:rPr>
      </w:pPr>
    </w:p>
    <w:p w14:paraId="276EA756" w14:textId="404E8132" w:rsidR="00B335B3" w:rsidRPr="007B027A" w:rsidRDefault="007B027A" w:rsidP="00B335B3">
      <w:pPr>
        <w:pStyle w:val="Listenabsatz"/>
        <w:numPr>
          <w:ilvl w:val="0"/>
          <w:numId w:val="1"/>
        </w:numPr>
        <w:spacing w:after="0" w:line="280" w:lineRule="atLeast"/>
        <w:rPr>
          <w:rFonts w:ascii="Arial" w:hAnsi="Arial" w:cs="Arial"/>
          <w:b/>
          <w:bCs/>
          <w:sz w:val="21"/>
          <w:szCs w:val="21"/>
          <w:lang w:val="en-US"/>
        </w:rPr>
      </w:pPr>
      <w:r w:rsidRPr="007B027A">
        <w:rPr>
          <w:rFonts w:ascii="Arial" w:hAnsi="Arial" w:cs="Arial"/>
          <w:b/>
          <w:bCs/>
          <w:sz w:val="21"/>
          <w:szCs w:val="21"/>
          <w:lang w:val="en-US"/>
        </w:rPr>
        <w:t xml:space="preserve">Rights and </w:t>
      </w:r>
      <w:r w:rsidR="0030232E">
        <w:rPr>
          <w:rFonts w:ascii="Arial" w:hAnsi="Arial" w:cs="Arial"/>
          <w:b/>
          <w:bCs/>
          <w:sz w:val="21"/>
          <w:szCs w:val="21"/>
          <w:lang w:val="en-US"/>
        </w:rPr>
        <w:t>R</w:t>
      </w:r>
      <w:r w:rsidRPr="007B027A">
        <w:rPr>
          <w:rFonts w:ascii="Arial" w:hAnsi="Arial" w:cs="Arial"/>
          <w:b/>
          <w:bCs/>
          <w:sz w:val="21"/>
          <w:szCs w:val="21"/>
          <w:lang w:val="en-US"/>
        </w:rPr>
        <w:t xml:space="preserve">esponsibilities of the PhD </w:t>
      </w:r>
      <w:r w:rsidR="0030232E">
        <w:rPr>
          <w:rFonts w:ascii="Arial" w:hAnsi="Arial" w:cs="Arial"/>
          <w:b/>
          <w:bCs/>
          <w:sz w:val="21"/>
          <w:szCs w:val="21"/>
          <w:lang w:val="en-US"/>
        </w:rPr>
        <w:t>Candidate</w:t>
      </w:r>
    </w:p>
    <w:p w14:paraId="5B165A38" w14:textId="77777777" w:rsidR="00B335B3" w:rsidRPr="007B027A" w:rsidRDefault="00B335B3" w:rsidP="00B335B3">
      <w:pPr>
        <w:rPr>
          <w:b/>
          <w:bCs/>
          <w:sz w:val="21"/>
          <w:szCs w:val="21"/>
          <w:lang w:val="en-US"/>
        </w:rPr>
      </w:pPr>
    </w:p>
    <w:p w14:paraId="038FF73B" w14:textId="2A6981A1" w:rsidR="00B335B3" w:rsidRPr="0094363C" w:rsidRDefault="007B027A" w:rsidP="00B335B3">
      <w:pPr>
        <w:pStyle w:val="Listenabsatz"/>
        <w:numPr>
          <w:ilvl w:val="1"/>
          <w:numId w:val="1"/>
        </w:numPr>
        <w:spacing w:after="0" w:line="280" w:lineRule="atLeast"/>
        <w:rPr>
          <w:rFonts w:ascii="Arial" w:hAnsi="Arial" w:cs="Arial"/>
          <w:b/>
          <w:bCs/>
          <w:sz w:val="21"/>
          <w:szCs w:val="21"/>
        </w:rPr>
      </w:pPr>
      <w:r>
        <w:rPr>
          <w:rFonts w:ascii="Arial" w:hAnsi="Arial" w:cs="Arial"/>
          <w:b/>
          <w:bCs/>
          <w:sz w:val="21"/>
          <w:szCs w:val="21"/>
        </w:rPr>
        <w:t xml:space="preserve">Own </w:t>
      </w:r>
      <w:proofErr w:type="spellStart"/>
      <w:r w:rsidR="0030232E">
        <w:rPr>
          <w:rFonts w:ascii="Arial" w:hAnsi="Arial" w:cs="Arial"/>
          <w:b/>
          <w:bCs/>
          <w:sz w:val="21"/>
          <w:szCs w:val="21"/>
        </w:rPr>
        <w:t>C</w:t>
      </w:r>
      <w:r>
        <w:rPr>
          <w:rFonts w:ascii="Arial" w:hAnsi="Arial" w:cs="Arial"/>
          <w:b/>
          <w:bCs/>
          <w:sz w:val="21"/>
          <w:szCs w:val="21"/>
        </w:rPr>
        <w:t>ontribution</w:t>
      </w:r>
      <w:proofErr w:type="spellEnd"/>
    </w:p>
    <w:p w14:paraId="74D65263" w14:textId="1EB6CD9E" w:rsidR="007D3344" w:rsidRPr="00571DF3" w:rsidRDefault="007D3344" w:rsidP="007D3344">
      <w:pPr>
        <w:rPr>
          <w:sz w:val="21"/>
          <w:szCs w:val="21"/>
          <w:lang w:val="en-US"/>
        </w:rPr>
      </w:pPr>
      <w:r w:rsidRPr="00571DF3">
        <w:rPr>
          <w:sz w:val="21"/>
          <w:szCs w:val="21"/>
          <w:lang w:val="en-US"/>
        </w:rPr>
        <w:t>In addition to any employment at UZH, each PhD candidate in a junior academic position is expected to make an own contribution of 20% full-time equivalent to the PhD and the doctoral studies.</w:t>
      </w:r>
    </w:p>
    <w:p w14:paraId="5D239779" w14:textId="77777777" w:rsidR="007D3344" w:rsidRPr="00571DF3" w:rsidRDefault="007D3344" w:rsidP="007D3344">
      <w:pPr>
        <w:rPr>
          <w:sz w:val="21"/>
          <w:szCs w:val="21"/>
          <w:lang w:val="en-US"/>
        </w:rPr>
      </w:pPr>
    </w:p>
    <w:p w14:paraId="66E962C1" w14:textId="296DE1C2" w:rsidR="00B335B3" w:rsidRPr="00571DF3" w:rsidRDefault="007D3344" w:rsidP="007D3344">
      <w:pPr>
        <w:rPr>
          <w:sz w:val="21"/>
          <w:szCs w:val="21"/>
          <w:lang w:val="fr-CH"/>
        </w:rPr>
      </w:pPr>
      <w:r w:rsidRPr="00571DF3">
        <w:rPr>
          <w:sz w:val="21"/>
          <w:szCs w:val="21"/>
          <w:lang w:val="en-US"/>
        </w:rPr>
        <w:t>The personal contribution is to be made in consultation with the main supervisor.</w:t>
      </w:r>
      <w:r w:rsidR="006E32A6" w:rsidRPr="00571DF3">
        <w:rPr>
          <w:sz w:val="21"/>
          <w:szCs w:val="21"/>
          <w:lang w:val="en-US"/>
        </w:rPr>
        <w:t xml:space="preserve"> </w:t>
      </w:r>
      <w:proofErr w:type="spellStart"/>
      <w:r w:rsidR="006E32A6" w:rsidRPr="00571DF3">
        <w:rPr>
          <w:sz w:val="21"/>
          <w:szCs w:val="21"/>
          <w:lang w:val="fr-CH"/>
        </w:rPr>
        <w:t>Personal</w:t>
      </w:r>
      <w:proofErr w:type="spellEnd"/>
      <w:r w:rsidR="006E32A6" w:rsidRPr="00571DF3">
        <w:rPr>
          <w:sz w:val="21"/>
          <w:szCs w:val="21"/>
          <w:lang w:val="fr-CH"/>
        </w:rPr>
        <w:t xml:space="preserve"> contributions </w:t>
      </w:r>
      <w:proofErr w:type="spellStart"/>
      <w:r w:rsidR="006E32A6" w:rsidRPr="00571DF3">
        <w:rPr>
          <w:sz w:val="21"/>
          <w:szCs w:val="21"/>
          <w:lang w:val="fr-CH"/>
        </w:rPr>
        <w:t>rendered</w:t>
      </w:r>
      <w:proofErr w:type="spellEnd"/>
      <w:r w:rsidR="006E32A6" w:rsidRPr="00571DF3">
        <w:rPr>
          <w:sz w:val="21"/>
          <w:szCs w:val="21"/>
          <w:lang w:val="fr-CH"/>
        </w:rPr>
        <w:t xml:space="preserve"> </w:t>
      </w:r>
      <w:proofErr w:type="spellStart"/>
      <w:r w:rsidR="006E32A6" w:rsidRPr="00571DF3">
        <w:rPr>
          <w:sz w:val="21"/>
          <w:szCs w:val="21"/>
          <w:lang w:val="fr-CH"/>
        </w:rPr>
        <w:t>outside</w:t>
      </w:r>
      <w:proofErr w:type="spellEnd"/>
      <w:r w:rsidR="006E32A6" w:rsidRPr="00571DF3">
        <w:rPr>
          <w:sz w:val="21"/>
          <w:szCs w:val="21"/>
          <w:lang w:val="fr-CH"/>
        </w:rPr>
        <w:t xml:space="preserve"> the </w:t>
      </w:r>
      <w:proofErr w:type="spellStart"/>
      <w:r w:rsidR="006E32A6" w:rsidRPr="00571DF3">
        <w:rPr>
          <w:sz w:val="21"/>
          <w:szCs w:val="21"/>
          <w:lang w:val="fr-CH"/>
        </w:rPr>
        <w:t>employment</w:t>
      </w:r>
      <w:proofErr w:type="spellEnd"/>
      <w:r w:rsidR="006E32A6" w:rsidRPr="00571DF3">
        <w:rPr>
          <w:sz w:val="21"/>
          <w:szCs w:val="21"/>
          <w:lang w:val="fr-CH"/>
        </w:rPr>
        <w:t xml:space="preserve"> </w:t>
      </w:r>
      <w:proofErr w:type="spellStart"/>
      <w:r w:rsidR="006E32A6" w:rsidRPr="00571DF3">
        <w:rPr>
          <w:sz w:val="21"/>
          <w:szCs w:val="21"/>
          <w:lang w:val="fr-CH"/>
        </w:rPr>
        <w:t>relationship</w:t>
      </w:r>
      <w:proofErr w:type="spellEnd"/>
      <w:r w:rsidR="006E32A6" w:rsidRPr="00571DF3">
        <w:rPr>
          <w:sz w:val="21"/>
          <w:szCs w:val="21"/>
          <w:lang w:val="fr-CH"/>
        </w:rPr>
        <w:t xml:space="preserve"> are </w:t>
      </w:r>
      <w:proofErr w:type="spellStart"/>
      <w:r w:rsidR="006E32A6" w:rsidRPr="00571DF3">
        <w:rPr>
          <w:sz w:val="21"/>
          <w:szCs w:val="21"/>
          <w:lang w:val="fr-CH"/>
        </w:rPr>
        <w:t>performed</w:t>
      </w:r>
      <w:proofErr w:type="spellEnd"/>
      <w:r w:rsidR="006E32A6" w:rsidRPr="00571DF3">
        <w:rPr>
          <w:sz w:val="21"/>
          <w:szCs w:val="21"/>
          <w:lang w:val="fr-CH"/>
        </w:rPr>
        <w:t xml:space="preserve"> on </w:t>
      </w:r>
      <w:proofErr w:type="spellStart"/>
      <w:r w:rsidR="006E32A6" w:rsidRPr="00571DF3">
        <w:rPr>
          <w:sz w:val="21"/>
          <w:szCs w:val="21"/>
          <w:lang w:val="fr-CH"/>
        </w:rPr>
        <w:t>one's</w:t>
      </w:r>
      <w:proofErr w:type="spellEnd"/>
      <w:r w:rsidR="006E32A6" w:rsidRPr="00571DF3">
        <w:rPr>
          <w:sz w:val="21"/>
          <w:szCs w:val="21"/>
          <w:lang w:val="fr-CH"/>
        </w:rPr>
        <w:t xml:space="preserve"> </w:t>
      </w:r>
      <w:proofErr w:type="spellStart"/>
      <w:r w:rsidR="006E32A6" w:rsidRPr="00571DF3">
        <w:rPr>
          <w:sz w:val="21"/>
          <w:szCs w:val="21"/>
          <w:lang w:val="fr-CH"/>
        </w:rPr>
        <w:t>own</w:t>
      </w:r>
      <w:proofErr w:type="spellEnd"/>
      <w:r w:rsidR="006E32A6" w:rsidRPr="00571DF3">
        <w:rPr>
          <w:sz w:val="21"/>
          <w:szCs w:val="21"/>
          <w:lang w:val="fr-CH"/>
        </w:rPr>
        <w:t xml:space="preserve"> </w:t>
      </w:r>
      <w:proofErr w:type="spellStart"/>
      <w:r w:rsidR="006E32A6" w:rsidRPr="00571DF3">
        <w:rPr>
          <w:sz w:val="21"/>
          <w:szCs w:val="21"/>
          <w:lang w:val="fr-CH"/>
        </w:rPr>
        <w:t>responsibility</w:t>
      </w:r>
      <w:proofErr w:type="spellEnd"/>
      <w:r w:rsidR="006E32A6" w:rsidRPr="00571DF3">
        <w:rPr>
          <w:sz w:val="21"/>
          <w:szCs w:val="21"/>
          <w:lang w:val="fr-CH"/>
        </w:rPr>
        <w:t xml:space="preserve">, are not relevant to </w:t>
      </w:r>
      <w:proofErr w:type="spellStart"/>
      <w:r w:rsidR="006E32A6" w:rsidRPr="00571DF3">
        <w:rPr>
          <w:sz w:val="21"/>
          <w:szCs w:val="21"/>
          <w:lang w:val="fr-CH"/>
        </w:rPr>
        <w:t>working</w:t>
      </w:r>
      <w:proofErr w:type="spellEnd"/>
      <w:r w:rsidR="006E32A6" w:rsidRPr="00571DF3">
        <w:rPr>
          <w:sz w:val="21"/>
          <w:szCs w:val="21"/>
          <w:lang w:val="fr-CH"/>
        </w:rPr>
        <w:t xml:space="preserve"> time, and are not </w:t>
      </w:r>
      <w:proofErr w:type="spellStart"/>
      <w:r w:rsidR="006E32A6" w:rsidRPr="00571DF3">
        <w:rPr>
          <w:sz w:val="21"/>
          <w:szCs w:val="21"/>
          <w:lang w:val="fr-CH"/>
        </w:rPr>
        <w:t>subject</w:t>
      </w:r>
      <w:proofErr w:type="spellEnd"/>
      <w:r w:rsidR="006E32A6" w:rsidRPr="00571DF3">
        <w:rPr>
          <w:sz w:val="21"/>
          <w:szCs w:val="21"/>
          <w:lang w:val="fr-CH"/>
        </w:rPr>
        <w:t xml:space="preserve"> to time </w:t>
      </w:r>
      <w:proofErr w:type="spellStart"/>
      <w:r w:rsidR="006E32A6" w:rsidRPr="00571DF3">
        <w:rPr>
          <w:sz w:val="21"/>
          <w:szCs w:val="21"/>
          <w:lang w:val="fr-CH"/>
        </w:rPr>
        <w:t>recording</w:t>
      </w:r>
      <w:proofErr w:type="spellEnd"/>
      <w:r w:rsidR="006E32A6" w:rsidRPr="00571DF3">
        <w:rPr>
          <w:sz w:val="21"/>
          <w:szCs w:val="21"/>
          <w:lang w:val="fr-CH"/>
        </w:rPr>
        <w:t xml:space="preserve"> or proof-of-</w:t>
      </w:r>
      <w:proofErr w:type="spellStart"/>
      <w:r w:rsidR="006E32A6" w:rsidRPr="00571DF3">
        <w:rPr>
          <w:sz w:val="21"/>
          <w:szCs w:val="21"/>
          <w:lang w:val="fr-CH"/>
        </w:rPr>
        <w:t>work</w:t>
      </w:r>
      <w:proofErr w:type="spellEnd"/>
      <w:r w:rsidR="006E32A6" w:rsidRPr="00571DF3">
        <w:rPr>
          <w:sz w:val="21"/>
          <w:szCs w:val="21"/>
          <w:lang w:val="fr-CH"/>
        </w:rPr>
        <w:t xml:space="preserve"> </w:t>
      </w:r>
      <w:proofErr w:type="spellStart"/>
      <w:r w:rsidR="006E32A6" w:rsidRPr="00571DF3">
        <w:rPr>
          <w:sz w:val="21"/>
          <w:szCs w:val="21"/>
          <w:lang w:val="fr-CH"/>
        </w:rPr>
        <w:t>requirements</w:t>
      </w:r>
      <w:proofErr w:type="spellEnd"/>
      <w:r w:rsidR="006E32A6" w:rsidRPr="00571DF3">
        <w:rPr>
          <w:sz w:val="21"/>
          <w:szCs w:val="21"/>
          <w:lang w:val="fr-CH"/>
        </w:rPr>
        <w:t>.</w:t>
      </w:r>
    </w:p>
    <w:p w14:paraId="54375BE0" w14:textId="77777777" w:rsidR="006E32A6" w:rsidRDefault="006E32A6" w:rsidP="007D3344">
      <w:pPr>
        <w:rPr>
          <w:lang w:val="fr-CH"/>
        </w:rPr>
      </w:pPr>
    </w:p>
    <w:p w14:paraId="41E69CBD" w14:textId="77777777" w:rsidR="006E32A6" w:rsidRPr="006E32A6" w:rsidRDefault="006E32A6" w:rsidP="007D3344">
      <w:pPr>
        <w:rPr>
          <w:sz w:val="21"/>
          <w:szCs w:val="21"/>
          <w:lang w:val="fr-CH"/>
        </w:rPr>
      </w:pPr>
    </w:p>
    <w:p w14:paraId="742406CF" w14:textId="77777777" w:rsidR="007D3344" w:rsidRPr="007D3344" w:rsidRDefault="007D3344" w:rsidP="007D3344">
      <w:pPr>
        <w:rPr>
          <w:sz w:val="21"/>
          <w:szCs w:val="21"/>
          <w:lang w:val="en-US"/>
        </w:rPr>
      </w:pPr>
    </w:p>
    <w:p w14:paraId="227E7CBA" w14:textId="1C901892" w:rsidR="00B335B3" w:rsidRPr="0094363C" w:rsidRDefault="007D3344" w:rsidP="00B335B3">
      <w:pPr>
        <w:pStyle w:val="Listenabsatz"/>
        <w:numPr>
          <w:ilvl w:val="1"/>
          <w:numId w:val="1"/>
        </w:numPr>
        <w:spacing w:after="0" w:line="280" w:lineRule="atLeast"/>
        <w:rPr>
          <w:rFonts w:ascii="Arial" w:hAnsi="Arial" w:cs="Arial"/>
          <w:b/>
          <w:bCs/>
          <w:sz w:val="21"/>
          <w:szCs w:val="21"/>
          <w:lang w:val="it-CH"/>
        </w:rPr>
      </w:pPr>
      <w:r w:rsidRPr="007D3344">
        <w:rPr>
          <w:rFonts w:ascii="Arial" w:hAnsi="Arial" w:cs="Arial"/>
          <w:b/>
          <w:bCs/>
          <w:sz w:val="21"/>
          <w:szCs w:val="21"/>
          <w:lang w:val="it-CH"/>
        </w:rPr>
        <w:lastRenderedPageBreak/>
        <w:t>Good</w:t>
      </w:r>
      <w:r w:rsidR="0030232E">
        <w:rPr>
          <w:rFonts w:ascii="Arial" w:hAnsi="Arial" w:cs="Arial"/>
          <w:b/>
          <w:bCs/>
          <w:sz w:val="21"/>
          <w:szCs w:val="21"/>
          <w:lang w:val="it-CH"/>
        </w:rPr>
        <w:t xml:space="preserve"> S</w:t>
      </w:r>
      <w:r w:rsidRPr="007D3344">
        <w:rPr>
          <w:rFonts w:ascii="Arial" w:hAnsi="Arial" w:cs="Arial"/>
          <w:b/>
          <w:bCs/>
          <w:sz w:val="21"/>
          <w:szCs w:val="21"/>
          <w:lang w:val="it-CH"/>
        </w:rPr>
        <w:t xml:space="preserve">cientific </w:t>
      </w:r>
      <w:r w:rsidR="0030232E">
        <w:rPr>
          <w:rFonts w:ascii="Arial" w:hAnsi="Arial" w:cs="Arial"/>
          <w:b/>
          <w:bCs/>
          <w:sz w:val="21"/>
          <w:szCs w:val="21"/>
          <w:lang w:val="it-CH"/>
        </w:rPr>
        <w:t>P</w:t>
      </w:r>
      <w:r w:rsidRPr="007D3344">
        <w:rPr>
          <w:rFonts w:ascii="Arial" w:hAnsi="Arial" w:cs="Arial"/>
          <w:b/>
          <w:bCs/>
          <w:sz w:val="21"/>
          <w:szCs w:val="21"/>
          <w:lang w:val="it-CH"/>
        </w:rPr>
        <w:t>ractice</w:t>
      </w:r>
    </w:p>
    <w:p w14:paraId="2C0985CB" w14:textId="6FA95074" w:rsidR="00082C97" w:rsidRPr="00082C97" w:rsidRDefault="00082C97" w:rsidP="00082C97">
      <w:pPr>
        <w:rPr>
          <w:sz w:val="21"/>
          <w:szCs w:val="21"/>
          <w:lang w:val="en-US"/>
        </w:rPr>
      </w:pPr>
      <w:r w:rsidRPr="00FE5F45">
        <w:rPr>
          <w:sz w:val="21"/>
          <w:szCs w:val="21"/>
          <w:lang w:val="en-US"/>
        </w:rPr>
        <w:t xml:space="preserve">The PhD candidate agrees to comply with the regulations concerning good scientific practice, in particular the </w:t>
      </w:r>
      <w:r w:rsidR="00FE5F45" w:rsidRPr="00FE5F45">
        <w:rPr>
          <w:sz w:val="21"/>
          <w:szCs w:val="21"/>
          <w:lang w:val="en-US"/>
        </w:rPr>
        <w:t>Integrity Ordinance (Ordinance on dealing with scientific misconduct at the University of Zurich</w:t>
      </w:r>
      <w:r w:rsidR="00FE5F45">
        <w:rPr>
          <w:sz w:val="21"/>
          <w:szCs w:val="21"/>
          <w:lang w:val="en-US"/>
        </w:rPr>
        <w:t xml:space="preserve">, </w:t>
      </w:r>
      <w:r w:rsidR="00FE5F45" w:rsidRPr="00082C97">
        <w:rPr>
          <w:sz w:val="21"/>
          <w:szCs w:val="21"/>
          <w:lang w:val="en-US"/>
        </w:rPr>
        <w:t>LS 415.27</w:t>
      </w:r>
      <w:r w:rsidR="00FE5F45" w:rsidRPr="00FE5F45">
        <w:rPr>
          <w:sz w:val="21"/>
          <w:szCs w:val="21"/>
          <w:lang w:val="en-US"/>
        </w:rPr>
        <w:t>)</w:t>
      </w:r>
      <w:r w:rsidR="00FE5F45">
        <w:rPr>
          <w:sz w:val="21"/>
          <w:szCs w:val="21"/>
          <w:lang w:val="en-US"/>
        </w:rPr>
        <w:t xml:space="preserve">. </w:t>
      </w:r>
      <w:r w:rsidRPr="00082C97">
        <w:rPr>
          <w:sz w:val="21"/>
          <w:szCs w:val="21"/>
          <w:lang w:val="en-US"/>
        </w:rPr>
        <w:t xml:space="preserve">The PhD candidate follows the recommendations of the Open Science Policy of the University of Zurich in their work. </w:t>
      </w:r>
    </w:p>
    <w:p w14:paraId="4D5E3392" w14:textId="74AB94E4" w:rsidR="00082C97" w:rsidRPr="00FE5F45" w:rsidRDefault="00082C97" w:rsidP="00082C97">
      <w:pPr>
        <w:rPr>
          <w:sz w:val="21"/>
          <w:szCs w:val="21"/>
          <w:lang w:val="en-US"/>
        </w:rPr>
      </w:pPr>
      <w:r w:rsidRPr="00082C97">
        <w:rPr>
          <w:sz w:val="21"/>
          <w:szCs w:val="21"/>
          <w:lang w:val="en-US"/>
        </w:rPr>
        <w:t xml:space="preserve">The use of artificial intelligence is to be indicated in a transparent manner in the source citations. The following information is mandatory: "[Name generative AI]. (DD/MM/YYYY of the prompt). "Text of prompt. Created by using [Name of generative AI.] </w:t>
      </w:r>
      <w:r w:rsidR="00FE5F45" w:rsidRPr="00FE5F45">
        <w:rPr>
          <w:sz w:val="21"/>
          <w:szCs w:val="21"/>
          <w:lang w:val="en-US"/>
        </w:rPr>
        <w:t>w</w:t>
      </w:r>
      <w:r w:rsidRPr="00FE5F45">
        <w:rPr>
          <w:sz w:val="21"/>
          <w:szCs w:val="21"/>
          <w:lang w:val="en-US"/>
        </w:rPr>
        <w:t>ebsite of generative AI."</w:t>
      </w:r>
    </w:p>
    <w:p w14:paraId="3630093B" w14:textId="77777777" w:rsidR="00B335B3" w:rsidRPr="00FE5F45" w:rsidRDefault="00B335B3" w:rsidP="00B335B3">
      <w:pPr>
        <w:rPr>
          <w:sz w:val="21"/>
          <w:szCs w:val="21"/>
          <w:lang w:val="en-US"/>
        </w:rPr>
      </w:pPr>
    </w:p>
    <w:p w14:paraId="6BDEDE98" w14:textId="54266036" w:rsidR="00B335B3" w:rsidRPr="0094363C" w:rsidRDefault="00B335B3" w:rsidP="00B335B3">
      <w:pPr>
        <w:pStyle w:val="Listenabsatz"/>
        <w:numPr>
          <w:ilvl w:val="1"/>
          <w:numId w:val="1"/>
        </w:numPr>
        <w:spacing w:after="0" w:line="280" w:lineRule="atLeast"/>
        <w:rPr>
          <w:rFonts w:ascii="Arial" w:hAnsi="Arial" w:cs="Arial"/>
          <w:b/>
          <w:bCs/>
          <w:color w:val="000000" w:themeColor="text1"/>
          <w:sz w:val="21"/>
          <w:szCs w:val="21"/>
        </w:rPr>
      </w:pPr>
      <w:bookmarkStart w:id="4" w:name="_Hlk143599154"/>
      <w:r w:rsidRPr="0094363C">
        <w:rPr>
          <w:rFonts w:ascii="Arial" w:hAnsi="Arial" w:cs="Arial"/>
          <w:b/>
          <w:bCs/>
          <w:color w:val="000000" w:themeColor="text1"/>
          <w:sz w:val="21"/>
          <w:szCs w:val="21"/>
        </w:rPr>
        <w:t xml:space="preserve">Dissertation </w:t>
      </w:r>
      <w:r w:rsidR="00FE5F45">
        <w:rPr>
          <w:rFonts w:ascii="Arial" w:hAnsi="Arial" w:cs="Arial"/>
          <w:b/>
          <w:bCs/>
          <w:color w:val="000000" w:themeColor="text1"/>
          <w:sz w:val="21"/>
          <w:szCs w:val="21"/>
        </w:rPr>
        <w:t>a</w:t>
      </w:r>
      <w:r w:rsidRPr="0094363C">
        <w:rPr>
          <w:rFonts w:ascii="Arial" w:hAnsi="Arial" w:cs="Arial"/>
          <w:b/>
          <w:bCs/>
          <w:color w:val="000000" w:themeColor="text1"/>
          <w:sz w:val="21"/>
          <w:szCs w:val="21"/>
        </w:rPr>
        <w:t xml:space="preserve">nd </w:t>
      </w:r>
      <w:proofErr w:type="spellStart"/>
      <w:r w:rsidR="0030232E">
        <w:rPr>
          <w:rFonts w:ascii="Arial" w:hAnsi="Arial" w:cs="Arial"/>
          <w:b/>
          <w:bCs/>
          <w:color w:val="000000" w:themeColor="text1"/>
          <w:sz w:val="21"/>
          <w:szCs w:val="21"/>
        </w:rPr>
        <w:t>P</w:t>
      </w:r>
      <w:r w:rsidRPr="0094363C">
        <w:rPr>
          <w:rFonts w:ascii="Arial" w:hAnsi="Arial" w:cs="Arial"/>
          <w:b/>
          <w:bCs/>
          <w:color w:val="000000" w:themeColor="text1"/>
          <w:sz w:val="21"/>
          <w:szCs w:val="21"/>
        </w:rPr>
        <w:t>ubli</w:t>
      </w:r>
      <w:r w:rsidR="00FE5F45">
        <w:rPr>
          <w:rFonts w:ascii="Arial" w:hAnsi="Arial" w:cs="Arial"/>
          <w:b/>
          <w:bCs/>
          <w:color w:val="000000" w:themeColor="text1"/>
          <w:sz w:val="21"/>
          <w:szCs w:val="21"/>
        </w:rPr>
        <w:t>c</w:t>
      </w:r>
      <w:r w:rsidRPr="0094363C">
        <w:rPr>
          <w:rFonts w:ascii="Arial" w:hAnsi="Arial" w:cs="Arial"/>
          <w:b/>
          <w:bCs/>
          <w:color w:val="000000" w:themeColor="text1"/>
          <w:sz w:val="21"/>
          <w:szCs w:val="21"/>
        </w:rPr>
        <w:t>ation</w:t>
      </w:r>
      <w:proofErr w:type="spellEnd"/>
    </w:p>
    <w:p w14:paraId="2104E28A" w14:textId="054F8A13" w:rsidR="00B335B3" w:rsidRDefault="00FE5F45" w:rsidP="00B335B3">
      <w:pPr>
        <w:rPr>
          <w:color w:val="000000" w:themeColor="text1"/>
          <w:sz w:val="21"/>
          <w:szCs w:val="21"/>
        </w:rPr>
      </w:pPr>
      <w:r w:rsidRPr="00FE5F45">
        <w:rPr>
          <w:color w:val="000000" w:themeColor="text1"/>
          <w:sz w:val="21"/>
          <w:szCs w:val="21"/>
          <w:lang w:val="en-US"/>
        </w:rPr>
        <w:t xml:space="preserve">The copyright of a dissertation or a publication is generally held by the author. In the case of cumulative dissertations, the copyright is generally held by the author of the respective publication. If several authors have contributed to the creation of a publication, they are jointly entitled to the copyright. </w:t>
      </w:r>
      <w:proofErr w:type="spellStart"/>
      <w:r w:rsidRPr="00FE5F45">
        <w:rPr>
          <w:color w:val="000000" w:themeColor="text1"/>
          <w:sz w:val="21"/>
          <w:szCs w:val="21"/>
        </w:rPr>
        <w:t>Differing</w:t>
      </w:r>
      <w:proofErr w:type="spellEnd"/>
      <w:r w:rsidRPr="00FE5F45">
        <w:rPr>
          <w:color w:val="000000" w:themeColor="text1"/>
          <w:sz w:val="21"/>
          <w:szCs w:val="21"/>
        </w:rPr>
        <w:t xml:space="preserve"> </w:t>
      </w:r>
      <w:proofErr w:type="spellStart"/>
      <w:r w:rsidRPr="00FE5F45">
        <w:rPr>
          <w:color w:val="000000" w:themeColor="text1"/>
          <w:sz w:val="21"/>
          <w:szCs w:val="21"/>
        </w:rPr>
        <w:t>regulations</w:t>
      </w:r>
      <w:proofErr w:type="spellEnd"/>
      <w:r w:rsidRPr="00FE5F45">
        <w:rPr>
          <w:color w:val="000000" w:themeColor="text1"/>
          <w:sz w:val="21"/>
          <w:szCs w:val="21"/>
        </w:rPr>
        <w:t xml:space="preserve"> </w:t>
      </w:r>
      <w:proofErr w:type="spellStart"/>
      <w:r w:rsidRPr="00FE5F45">
        <w:rPr>
          <w:color w:val="000000" w:themeColor="text1"/>
          <w:sz w:val="21"/>
          <w:szCs w:val="21"/>
        </w:rPr>
        <w:t>with</w:t>
      </w:r>
      <w:proofErr w:type="spellEnd"/>
      <w:r w:rsidRPr="00FE5F45">
        <w:rPr>
          <w:color w:val="000000" w:themeColor="text1"/>
          <w:sz w:val="21"/>
          <w:szCs w:val="21"/>
        </w:rPr>
        <w:t xml:space="preserve"> </w:t>
      </w:r>
      <w:proofErr w:type="spellStart"/>
      <w:r w:rsidRPr="00FE5F45">
        <w:rPr>
          <w:color w:val="000000" w:themeColor="text1"/>
          <w:sz w:val="21"/>
          <w:szCs w:val="21"/>
        </w:rPr>
        <w:t>funding</w:t>
      </w:r>
      <w:proofErr w:type="spellEnd"/>
      <w:r w:rsidRPr="00FE5F45">
        <w:rPr>
          <w:color w:val="000000" w:themeColor="text1"/>
          <w:sz w:val="21"/>
          <w:szCs w:val="21"/>
        </w:rPr>
        <w:t xml:space="preserve"> </w:t>
      </w:r>
      <w:proofErr w:type="spellStart"/>
      <w:r w:rsidRPr="00FE5F45">
        <w:rPr>
          <w:color w:val="000000" w:themeColor="text1"/>
          <w:sz w:val="21"/>
          <w:szCs w:val="21"/>
        </w:rPr>
        <w:t>bodies</w:t>
      </w:r>
      <w:proofErr w:type="spellEnd"/>
      <w:r w:rsidRPr="00FE5F45">
        <w:rPr>
          <w:color w:val="000000" w:themeColor="text1"/>
          <w:sz w:val="21"/>
          <w:szCs w:val="21"/>
        </w:rPr>
        <w:t xml:space="preserve"> </w:t>
      </w:r>
      <w:proofErr w:type="spellStart"/>
      <w:r w:rsidRPr="00FE5F45">
        <w:rPr>
          <w:color w:val="000000" w:themeColor="text1"/>
          <w:sz w:val="21"/>
          <w:szCs w:val="21"/>
        </w:rPr>
        <w:t>may</w:t>
      </w:r>
      <w:proofErr w:type="spellEnd"/>
      <w:r w:rsidRPr="00FE5F45">
        <w:rPr>
          <w:color w:val="000000" w:themeColor="text1"/>
          <w:sz w:val="21"/>
          <w:szCs w:val="21"/>
        </w:rPr>
        <w:t xml:space="preserve"> </w:t>
      </w:r>
      <w:proofErr w:type="spellStart"/>
      <w:r w:rsidRPr="00FE5F45">
        <w:rPr>
          <w:color w:val="000000" w:themeColor="text1"/>
          <w:sz w:val="21"/>
          <w:szCs w:val="21"/>
        </w:rPr>
        <w:t>remain</w:t>
      </w:r>
      <w:proofErr w:type="spellEnd"/>
      <w:r w:rsidRPr="00FE5F45">
        <w:rPr>
          <w:color w:val="000000" w:themeColor="text1"/>
          <w:sz w:val="21"/>
          <w:szCs w:val="21"/>
        </w:rPr>
        <w:t xml:space="preserve"> </w:t>
      </w:r>
      <w:proofErr w:type="spellStart"/>
      <w:r w:rsidRPr="00FE5F45">
        <w:rPr>
          <w:color w:val="000000" w:themeColor="text1"/>
          <w:sz w:val="21"/>
          <w:szCs w:val="21"/>
        </w:rPr>
        <w:t>applicable</w:t>
      </w:r>
      <w:proofErr w:type="spellEnd"/>
      <w:r w:rsidRPr="00FE5F45">
        <w:rPr>
          <w:color w:val="000000" w:themeColor="text1"/>
          <w:sz w:val="21"/>
          <w:szCs w:val="21"/>
        </w:rPr>
        <w:t>.</w:t>
      </w:r>
    </w:p>
    <w:p w14:paraId="19546B9C" w14:textId="77777777" w:rsidR="00FE5F45" w:rsidRPr="0094363C" w:rsidRDefault="00FE5F45" w:rsidP="00B335B3">
      <w:pPr>
        <w:rPr>
          <w:color w:val="000000" w:themeColor="text1"/>
          <w:sz w:val="21"/>
          <w:szCs w:val="21"/>
        </w:rPr>
      </w:pPr>
    </w:p>
    <w:p w14:paraId="53737AA2" w14:textId="3B08C8F8" w:rsidR="00B335B3" w:rsidRPr="0094363C" w:rsidRDefault="00FE5F45" w:rsidP="00B335B3">
      <w:pPr>
        <w:pStyle w:val="Listenabsatz"/>
        <w:numPr>
          <w:ilvl w:val="1"/>
          <w:numId w:val="1"/>
        </w:numPr>
        <w:spacing w:after="0" w:line="280" w:lineRule="atLeast"/>
        <w:rPr>
          <w:rFonts w:ascii="Arial" w:hAnsi="Arial" w:cs="Arial"/>
          <w:b/>
          <w:bCs/>
          <w:color w:val="000000" w:themeColor="text1"/>
          <w:sz w:val="21"/>
          <w:szCs w:val="21"/>
        </w:rPr>
      </w:pPr>
      <w:proofErr w:type="spellStart"/>
      <w:r>
        <w:rPr>
          <w:rFonts w:ascii="Arial" w:hAnsi="Arial" w:cs="Arial"/>
          <w:b/>
          <w:bCs/>
          <w:color w:val="000000" w:themeColor="text1"/>
          <w:sz w:val="21"/>
          <w:szCs w:val="21"/>
        </w:rPr>
        <w:t>Inventions</w:t>
      </w:r>
      <w:proofErr w:type="spellEnd"/>
    </w:p>
    <w:p w14:paraId="499365C8" w14:textId="71B8BB0F" w:rsidR="00B335B3" w:rsidRPr="00FE5F45" w:rsidRDefault="00FE5F45" w:rsidP="00B335B3">
      <w:pPr>
        <w:rPr>
          <w:color w:val="000000" w:themeColor="text1"/>
          <w:sz w:val="21"/>
          <w:szCs w:val="21"/>
          <w:lang w:val="en-US"/>
        </w:rPr>
      </w:pPr>
      <w:r w:rsidRPr="00FE5F45">
        <w:rPr>
          <w:color w:val="000000" w:themeColor="text1"/>
          <w:sz w:val="21"/>
          <w:szCs w:val="21"/>
          <w:lang w:val="en-US"/>
        </w:rPr>
        <w:t>A distinction must be made between research results that constitute an invention and those that qualify for a patent. Inventions created by employed PhD candidates in the course of their official duties are the property of the UZH (§ 63 PVO-UZH). For computer programs that constitute an invention, § 63 para. 3 PVO-UZH applies.</w:t>
      </w:r>
    </w:p>
    <w:p w14:paraId="62C4DE31" w14:textId="77777777" w:rsidR="00FE5F45" w:rsidRPr="00FE5F45" w:rsidRDefault="00FE5F45" w:rsidP="00B335B3">
      <w:pPr>
        <w:rPr>
          <w:color w:val="000000" w:themeColor="text1"/>
          <w:sz w:val="21"/>
          <w:szCs w:val="21"/>
          <w:lang w:val="en-US"/>
        </w:rPr>
      </w:pPr>
    </w:p>
    <w:p w14:paraId="43AD0D43" w14:textId="2799BE65" w:rsidR="00B335B3" w:rsidRPr="00FE5F45" w:rsidRDefault="00FE5F45" w:rsidP="00B335B3">
      <w:pPr>
        <w:rPr>
          <w:color w:val="000000" w:themeColor="text1"/>
          <w:sz w:val="21"/>
          <w:szCs w:val="21"/>
          <w:lang w:val="en-US"/>
        </w:rPr>
      </w:pPr>
      <w:r w:rsidRPr="00FE5F45">
        <w:rPr>
          <w:color w:val="000000" w:themeColor="text1"/>
          <w:sz w:val="21"/>
          <w:szCs w:val="21"/>
          <w:lang w:val="en-US"/>
        </w:rPr>
        <w:t>For PhD candidates who are not employed, the rights to inventions are governed by the Patent Act. According to this law, the inventor is entitled to the patent. If several people have jointly made an invention, they are jointly entitled to the patent.</w:t>
      </w:r>
    </w:p>
    <w:p w14:paraId="74E6E1A3" w14:textId="77777777" w:rsidR="00FE5F45" w:rsidRPr="00FE5F45" w:rsidRDefault="00FE5F45" w:rsidP="00B335B3">
      <w:pPr>
        <w:rPr>
          <w:color w:val="000000" w:themeColor="text1"/>
          <w:sz w:val="21"/>
          <w:szCs w:val="21"/>
          <w:lang w:val="en-US"/>
        </w:rPr>
      </w:pPr>
    </w:p>
    <w:p w14:paraId="60E28EA4" w14:textId="79B4AB91" w:rsidR="00B335B3" w:rsidRPr="0094363C" w:rsidRDefault="00FE5F45" w:rsidP="00B335B3">
      <w:pPr>
        <w:pStyle w:val="Listenabsatz"/>
        <w:numPr>
          <w:ilvl w:val="1"/>
          <w:numId w:val="1"/>
        </w:numPr>
        <w:spacing w:after="0" w:line="280" w:lineRule="atLeast"/>
        <w:rPr>
          <w:rFonts w:ascii="Arial" w:hAnsi="Arial" w:cs="Arial"/>
          <w:b/>
          <w:bCs/>
          <w:color w:val="000000" w:themeColor="text1"/>
          <w:sz w:val="21"/>
          <w:szCs w:val="21"/>
        </w:rPr>
      </w:pPr>
      <w:r w:rsidRPr="00FE5F45">
        <w:rPr>
          <w:rFonts w:ascii="Arial" w:hAnsi="Arial" w:cs="Arial"/>
          <w:b/>
          <w:bCs/>
          <w:color w:val="000000" w:themeColor="text1"/>
          <w:sz w:val="21"/>
          <w:szCs w:val="21"/>
        </w:rPr>
        <w:t xml:space="preserve">Research </w:t>
      </w:r>
      <w:r w:rsidR="0030232E">
        <w:rPr>
          <w:rFonts w:ascii="Arial" w:hAnsi="Arial" w:cs="Arial"/>
          <w:b/>
          <w:bCs/>
          <w:color w:val="000000" w:themeColor="text1"/>
          <w:sz w:val="21"/>
          <w:szCs w:val="21"/>
        </w:rPr>
        <w:t>D</w:t>
      </w:r>
      <w:r w:rsidRPr="00FE5F45">
        <w:rPr>
          <w:rFonts w:ascii="Arial" w:hAnsi="Arial" w:cs="Arial"/>
          <w:b/>
          <w:bCs/>
          <w:color w:val="000000" w:themeColor="text1"/>
          <w:sz w:val="21"/>
          <w:szCs w:val="21"/>
        </w:rPr>
        <w:t xml:space="preserve">ata and </w:t>
      </w:r>
      <w:r w:rsidR="0030232E">
        <w:rPr>
          <w:rFonts w:ascii="Arial" w:hAnsi="Arial" w:cs="Arial"/>
          <w:b/>
          <w:bCs/>
          <w:color w:val="000000" w:themeColor="text1"/>
          <w:sz w:val="21"/>
          <w:szCs w:val="21"/>
        </w:rPr>
        <w:t>C</w:t>
      </w:r>
      <w:r w:rsidRPr="00FE5F45">
        <w:rPr>
          <w:rFonts w:ascii="Arial" w:hAnsi="Arial" w:cs="Arial"/>
          <w:b/>
          <w:bCs/>
          <w:color w:val="000000" w:themeColor="text1"/>
          <w:sz w:val="21"/>
          <w:szCs w:val="21"/>
        </w:rPr>
        <w:t>odes</w:t>
      </w:r>
    </w:p>
    <w:bookmarkEnd w:id="4"/>
    <w:p w14:paraId="420C8FB6" w14:textId="77777777" w:rsidR="00FE5F45" w:rsidRPr="00FE5F45" w:rsidRDefault="00FE5F45" w:rsidP="00FE5F45">
      <w:pPr>
        <w:rPr>
          <w:color w:val="000000" w:themeColor="text1"/>
          <w:sz w:val="21"/>
          <w:szCs w:val="21"/>
          <w:lang w:val="en-US"/>
        </w:rPr>
      </w:pPr>
      <w:r w:rsidRPr="00FE5F45">
        <w:rPr>
          <w:color w:val="000000" w:themeColor="text1"/>
          <w:sz w:val="21"/>
          <w:szCs w:val="21"/>
          <w:lang w:val="en-US"/>
        </w:rPr>
        <w:t>Research data that are collected and processed by the PhD candidate during the dissertation and that do not enjoy protection under intellectual property law are to be made accessible according to FAIR principles in accordance with the Open Science Policy of the University of Zurich. In consultation with the parties involved, both the PhD candidate and the supervisor as well as other members of the UZH are free to further process the data or to use it for further publications. Contractual regulations (e.g. in the case of third-party funded research from industry or foundations) and data protection regulations that conflict with such use must be observed.</w:t>
      </w:r>
    </w:p>
    <w:p w14:paraId="76F20BC3" w14:textId="77777777" w:rsidR="00FE5F45" w:rsidRPr="00FE5F45" w:rsidRDefault="00FE5F45" w:rsidP="00FE5F45">
      <w:pPr>
        <w:rPr>
          <w:color w:val="000000" w:themeColor="text1"/>
          <w:sz w:val="21"/>
          <w:szCs w:val="21"/>
          <w:lang w:val="en-US"/>
        </w:rPr>
      </w:pPr>
    </w:p>
    <w:p w14:paraId="657BCB39" w14:textId="487B0D35" w:rsidR="00FE5F45" w:rsidRPr="006E32A6" w:rsidRDefault="00FB5C49" w:rsidP="00FE5F45">
      <w:pPr>
        <w:rPr>
          <w:color w:val="000000" w:themeColor="text1"/>
          <w:sz w:val="21"/>
          <w:szCs w:val="21"/>
          <w:lang w:val="en-US"/>
        </w:rPr>
      </w:pPr>
      <w:r w:rsidRPr="006E32A6">
        <w:rPr>
          <w:color w:val="000000" w:themeColor="text1"/>
          <w:sz w:val="21"/>
          <w:szCs w:val="21"/>
          <w:lang w:val="en-US"/>
        </w:rPr>
        <w:t>Codes are made available with a matching open-source license.</w:t>
      </w:r>
    </w:p>
    <w:p w14:paraId="7F970A9A" w14:textId="77777777" w:rsidR="00FB5C49" w:rsidRPr="00FB5C49" w:rsidRDefault="00FB5C49" w:rsidP="00FE5F45">
      <w:pPr>
        <w:rPr>
          <w:color w:val="000000" w:themeColor="text1"/>
          <w:sz w:val="21"/>
          <w:szCs w:val="21"/>
          <w:lang w:val="en-US"/>
        </w:rPr>
      </w:pPr>
    </w:p>
    <w:p w14:paraId="0EA0F6C9" w14:textId="3655F179" w:rsidR="00B335B3" w:rsidRPr="0094363C" w:rsidRDefault="00FE5F45" w:rsidP="00B335B3">
      <w:pPr>
        <w:pStyle w:val="Listenabsatz"/>
        <w:numPr>
          <w:ilvl w:val="1"/>
          <w:numId w:val="1"/>
        </w:numPr>
        <w:spacing w:after="0" w:line="280" w:lineRule="atLeast"/>
        <w:rPr>
          <w:rFonts w:ascii="Arial" w:hAnsi="Arial" w:cs="Arial"/>
          <w:b/>
          <w:bCs/>
          <w:sz w:val="21"/>
          <w:szCs w:val="21"/>
        </w:rPr>
      </w:pPr>
      <w:r>
        <w:rPr>
          <w:rFonts w:ascii="Arial" w:hAnsi="Arial" w:cs="Arial"/>
          <w:b/>
          <w:bCs/>
          <w:sz w:val="21"/>
          <w:szCs w:val="21"/>
        </w:rPr>
        <w:t>Further</w:t>
      </w:r>
      <w:r w:rsidR="00B335B3" w:rsidRPr="0094363C">
        <w:rPr>
          <w:rFonts w:ascii="Arial" w:hAnsi="Arial" w:cs="Arial"/>
          <w:b/>
          <w:bCs/>
          <w:sz w:val="21"/>
          <w:szCs w:val="21"/>
        </w:rPr>
        <w:t xml:space="preserve"> </w:t>
      </w:r>
      <w:r w:rsidR="0030232E">
        <w:rPr>
          <w:rFonts w:ascii="Arial" w:hAnsi="Arial" w:cs="Arial"/>
          <w:b/>
          <w:bCs/>
          <w:sz w:val="21"/>
          <w:szCs w:val="21"/>
        </w:rPr>
        <w:t>R</w:t>
      </w:r>
      <w:r>
        <w:rPr>
          <w:rFonts w:ascii="Arial" w:hAnsi="Arial" w:cs="Arial"/>
          <w:b/>
          <w:bCs/>
          <w:sz w:val="21"/>
          <w:szCs w:val="21"/>
        </w:rPr>
        <w:t>ights</w:t>
      </w:r>
      <w:r w:rsidR="00B335B3" w:rsidRPr="0094363C">
        <w:rPr>
          <w:rFonts w:ascii="Arial" w:hAnsi="Arial" w:cs="Arial"/>
          <w:b/>
          <w:bCs/>
          <w:sz w:val="21"/>
          <w:szCs w:val="21"/>
        </w:rPr>
        <w:t xml:space="preserve"> </w:t>
      </w:r>
      <w:r>
        <w:rPr>
          <w:rFonts w:ascii="Arial" w:hAnsi="Arial" w:cs="Arial"/>
          <w:b/>
          <w:bCs/>
          <w:sz w:val="21"/>
          <w:szCs w:val="21"/>
        </w:rPr>
        <w:t>a</w:t>
      </w:r>
      <w:r w:rsidR="00B335B3" w:rsidRPr="0094363C">
        <w:rPr>
          <w:rFonts w:ascii="Arial" w:hAnsi="Arial" w:cs="Arial"/>
          <w:b/>
          <w:bCs/>
          <w:sz w:val="21"/>
          <w:szCs w:val="21"/>
        </w:rPr>
        <w:t xml:space="preserve">nd </w:t>
      </w:r>
      <w:proofErr w:type="spellStart"/>
      <w:r w:rsidR="0030232E">
        <w:rPr>
          <w:rFonts w:ascii="Arial" w:hAnsi="Arial" w:cs="Arial"/>
          <w:b/>
          <w:bCs/>
          <w:sz w:val="21"/>
          <w:szCs w:val="21"/>
        </w:rPr>
        <w:t>R</w:t>
      </w:r>
      <w:r>
        <w:rPr>
          <w:rFonts w:ascii="Arial" w:hAnsi="Arial" w:cs="Arial"/>
          <w:b/>
          <w:bCs/>
          <w:sz w:val="21"/>
          <w:szCs w:val="21"/>
        </w:rPr>
        <w:t>esponsibilities</w:t>
      </w:r>
      <w:proofErr w:type="spellEnd"/>
      <w:r w:rsidR="00B335B3" w:rsidRPr="0094363C">
        <w:rPr>
          <w:rFonts w:ascii="Arial" w:hAnsi="Arial" w:cs="Arial"/>
          <w:b/>
          <w:bCs/>
          <w:sz w:val="21"/>
          <w:szCs w:val="21"/>
        </w:rPr>
        <w:t xml:space="preserve"> </w:t>
      </w:r>
    </w:p>
    <w:p w14:paraId="3157C41F" w14:textId="196C0097" w:rsidR="00B335B3" w:rsidRPr="0030232E" w:rsidRDefault="0030232E" w:rsidP="00B335B3">
      <w:pPr>
        <w:rPr>
          <w:sz w:val="21"/>
          <w:szCs w:val="21"/>
          <w:lang w:val="en-US"/>
        </w:rPr>
      </w:pPr>
      <w:r w:rsidRPr="0030232E">
        <w:rPr>
          <w:sz w:val="21"/>
          <w:szCs w:val="21"/>
          <w:lang w:val="en-US"/>
        </w:rPr>
        <w:t>The PhD candidate agrees to report regularly to the [main supervisor/supervisory committee] on the progress of the dissertation.</w:t>
      </w:r>
    </w:p>
    <w:p w14:paraId="68722432" w14:textId="77777777" w:rsidR="0030232E" w:rsidRPr="0030232E" w:rsidRDefault="0030232E" w:rsidP="00B335B3">
      <w:pPr>
        <w:rPr>
          <w:sz w:val="21"/>
          <w:szCs w:val="21"/>
          <w:lang w:val="en-US"/>
        </w:rPr>
      </w:pPr>
    </w:p>
    <w:p w14:paraId="3D139E76" w14:textId="73CC4076" w:rsidR="00B335B3" w:rsidRPr="0030232E" w:rsidRDefault="0030232E" w:rsidP="00B335B3">
      <w:pPr>
        <w:rPr>
          <w:sz w:val="21"/>
          <w:szCs w:val="21"/>
          <w:lang w:val="en-US"/>
        </w:rPr>
      </w:pPr>
      <w:r w:rsidRPr="0030232E">
        <w:rPr>
          <w:sz w:val="21"/>
          <w:szCs w:val="21"/>
          <w:lang w:val="en-US"/>
        </w:rPr>
        <w:t xml:space="preserve">The PhD candidate makes early arrangements with the </w:t>
      </w:r>
      <w:r>
        <w:rPr>
          <w:sz w:val="21"/>
          <w:szCs w:val="21"/>
          <w:lang w:val="en-US"/>
        </w:rPr>
        <w:t>main</w:t>
      </w:r>
      <w:r w:rsidRPr="0030232E">
        <w:rPr>
          <w:sz w:val="21"/>
          <w:szCs w:val="21"/>
          <w:lang w:val="en-US"/>
        </w:rPr>
        <w:t xml:space="preserve"> supervisor for planned absences. [Further agreements]</w:t>
      </w:r>
    </w:p>
    <w:p w14:paraId="6E609E1E" w14:textId="77777777" w:rsidR="0030232E" w:rsidRDefault="0030232E" w:rsidP="00B335B3">
      <w:pPr>
        <w:rPr>
          <w:sz w:val="21"/>
          <w:szCs w:val="21"/>
          <w:lang w:val="en-US"/>
        </w:rPr>
      </w:pPr>
    </w:p>
    <w:p w14:paraId="7FEA3417" w14:textId="77777777" w:rsidR="006E32A6" w:rsidRPr="0030232E" w:rsidRDefault="006E32A6" w:rsidP="00B335B3">
      <w:pPr>
        <w:rPr>
          <w:sz w:val="21"/>
          <w:szCs w:val="21"/>
          <w:lang w:val="en-US"/>
        </w:rPr>
      </w:pPr>
    </w:p>
    <w:p w14:paraId="34B2FB72" w14:textId="037D4985" w:rsidR="00B335B3" w:rsidRPr="0030232E" w:rsidRDefault="0030232E" w:rsidP="00B335B3">
      <w:pPr>
        <w:pStyle w:val="Listenabsatz"/>
        <w:numPr>
          <w:ilvl w:val="0"/>
          <w:numId w:val="1"/>
        </w:numPr>
        <w:spacing w:after="0" w:line="280" w:lineRule="atLeast"/>
        <w:rPr>
          <w:rFonts w:ascii="Arial" w:hAnsi="Arial" w:cs="Arial"/>
          <w:b/>
          <w:bCs/>
          <w:sz w:val="21"/>
          <w:szCs w:val="21"/>
          <w:lang w:val="en-US"/>
        </w:rPr>
      </w:pPr>
      <w:r w:rsidRPr="0030232E">
        <w:rPr>
          <w:rFonts w:ascii="Arial" w:hAnsi="Arial" w:cs="Arial"/>
          <w:b/>
          <w:bCs/>
          <w:sz w:val="21"/>
          <w:szCs w:val="21"/>
          <w:lang w:val="en-US"/>
        </w:rPr>
        <w:lastRenderedPageBreak/>
        <w:t xml:space="preserve">Rights and Responsibilities </w:t>
      </w:r>
      <w:r w:rsidR="00B335B3" w:rsidRPr="0030232E">
        <w:rPr>
          <w:rFonts w:ascii="Arial" w:hAnsi="Arial" w:cs="Arial"/>
          <w:b/>
          <w:bCs/>
          <w:sz w:val="21"/>
          <w:szCs w:val="21"/>
          <w:lang w:val="en-US"/>
        </w:rPr>
        <w:t>[</w:t>
      </w:r>
      <w:r w:rsidRPr="0030232E">
        <w:rPr>
          <w:rFonts w:ascii="Arial" w:hAnsi="Arial" w:cs="Arial"/>
          <w:b/>
          <w:bCs/>
          <w:sz w:val="21"/>
          <w:szCs w:val="21"/>
          <w:lang w:val="en-US"/>
        </w:rPr>
        <w:t>Main Supervisor</w:t>
      </w:r>
      <w:r w:rsidR="00B335B3" w:rsidRPr="0030232E">
        <w:rPr>
          <w:rFonts w:ascii="Arial" w:hAnsi="Arial" w:cs="Arial"/>
          <w:b/>
          <w:bCs/>
          <w:sz w:val="21"/>
          <w:szCs w:val="21"/>
          <w:lang w:val="en-US"/>
        </w:rPr>
        <w:t>]</w:t>
      </w:r>
    </w:p>
    <w:p w14:paraId="51651171" w14:textId="4ED214DC" w:rsidR="00B335B3" w:rsidRPr="0030232E" w:rsidRDefault="0030232E" w:rsidP="00B335B3">
      <w:pPr>
        <w:pStyle w:val="Listenabsatz"/>
        <w:numPr>
          <w:ilvl w:val="1"/>
          <w:numId w:val="1"/>
        </w:numPr>
        <w:spacing w:after="0" w:line="280" w:lineRule="atLeast"/>
        <w:rPr>
          <w:rFonts w:ascii="Arial" w:hAnsi="Arial" w:cs="Arial"/>
          <w:b/>
          <w:bCs/>
          <w:sz w:val="21"/>
          <w:szCs w:val="21"/>
          <w:lang w:val="en-US"/>
        </w:rPr>
      </w:pPr>
      <w:r w:rsidRPr="0030232E">
        <w:rPr>
          <w:rFonts w:ascii="Arial" w:hAnsi="Arial" w:cs="Arial"/>
          <w:b/>
          <w:bCs/>
          <w:sz w:val="21"/>
          <w:szCs w:val="21"/>
          <w:lang w:val="en-US"/>
        </w:rPr>
        <w:t>Support for the PhD candidate</w:t>
      </w:r>
    </w:p>
    <w:p w14:paraId="14058F9C" w14:textId="1A61EE43" w:rsidR="00B335B3" w:rsidRDefault="00FD63B6" w:rsidP="00B335B3">
      <w:pPr>
        <w:rPr>
          <w:sz w:val="21"/>
          <w:szCs w:val="21"/>
          <w:lang w:val="en-US"/>
        </w:rPr>
      </w:pPr>
      <w:r w:rsidRPr="00FD63B6">
        <w:rPr>
          <w:sz w:val="21"/>
          <w:szCs w:val="21"/>
          <w:lang w:val="en-US"/>
        </w:rPr>
        <w:t>[The main supervisor] advises the PhD candidate on the topic and timeline of the dissertation, on the selection of courses, and on other activities accompanying the dissertation.</w:t>
      </w:r>
    </w:p>
    <w:p w14:paraId="6A6C8FB2" w14:textId="77777777" w:rsidR="00FD63B6" w:rsidRPr="00FD63B6" w:rsidRDefault="00FD63B6" w:rsidP="00B335B3">
      <w:pPr>
        <w:rPr>
          <w:sz w:val="21"/>
          <w:szCs w:val="21"/>
          <w:lang w:val="en-US"/>
        </w:rPr>
      </w:pPr>
    </w:p>
    <w:p w14:paraId="790096AA" w14:textId="5AF6950D" w:rsidR="006749EE" w:rsidRPr="006749EE" w:rsidRDefault="006749EE" w:rsidP="006749EE">
      <w:pPr>
        <w:rPr>
          <w:sz w:val="21"/>
          <w:szCs w:val="21"/>
          <w:lang w:val="en-US"/>
        </w:rPr>
      </w:pPr>
      <w:r>
        <w:rPr>
          <w:sz w:val="21"/>
          <w:szCs w:val="21"/>
          <w:lang w:val="en-US"/>
        </w:rPr>
        <w:t>The main supervisor</w:t>
      </w:r>
      <w:r w:rsidRPr="006749EE">
        <w:rPr>
          <w:sz w:val="21"/>
          <w:szCs w:val="21"/>
          <w:lang w:val="en-US"/>
        </w:rPr>
        <w:t xml:space="preserve"> agrees to support the </w:t>
      </w:r>
      <w:r>
        <w:rPr>
          <w:sz w:val="21"/>
          <w:szCs w:val="21"/>
          <w:lang w:val="en-US"/>
        </w:rPr>
        <w:t>PhD</w:t>
      </w:r>
      <w:r w:rsidRPr="006749EE">
        <w:rPr>
          <w:sz w:val="21"/>
          <w:szCs w:val="21"/>
          <w:lang w:val="en-US"/>
        </w:rPr>
        <w:t xml:space="preserve"> candidate appropriately and constructively in achieving </w:t>
      </w:r>
      <w:r>
        <w:rPr>
          <w:sz w:val="21"/>
          <w:szCs w:val="21"/>
          <w:lang w:val="en-US"/>
        </w:rPr>
        <w:t>their</w:t>
      </w:r>
      <w:r w:rsidRPr="006749EE">
        <w:rPr>
          <w:sz w:val="21"/>
          <w:szCs w:val="21"/>
          <w:lang w:val="en-US"/>
        </w:rPr>
        <w:t xml:space="preserve"> scientific goals. </w:t>
      </w:r>
    </w:p>
    <w:p w14:paraId="26A0EE39" w14:textId="77777777" w:rsidR="006749EE" w:rsidRPr="006749EE" w:rsidRDefault="006749EE" w:rsidP="006749EE">
      <w:pPr>
        <w:rPr>
          <w:sz w:val="21"/>
          <w:szCs w:val="21"/>
          <w:lang w:val="en-US"/>
        </w:rPr>
      </w:pPr>
    </w:p>
    <w:p w14:paraId="06DFBAEE" w14:textId="09C1C8A2" w:rsidR="006749EE" w:rsidRPr="006749EE" w:rsidRDefault="006749EE" w:rsidP="006749EE">
      <w:pPr>
        <w:rPr>
          <w:sz w:val="21"/>
          <w:szCs w:val="21"/>
          <w:lang w:val="en-US"/>
        </w:rPr>
      </w:pPr>
      <w:r>
        <w:rPr>
          <w:sz w:val="21"/>
          <w:szCs w:val="21"/>
          <w:lang w:val="en-US"/>
        </w:rPr>
        <w:t>The main supervisor</w:t>
      </w:r>
      <w:r w:rsidRPr="006749EE">
        <w:rPr>
          <w:sz w:val="21"/>
          <w:szCs w:val="21"/>
          <w:lang w:val="en-US"/>
        </w:rPr>
        <w:t xml:space="preserve"> supports the early academic autonomy of the PhD </w:t>
      </w:r>
      <w:r>
        <w:rPr>
          <w:sz w:val="21"/>
          <w:szCs w:val="21"/>
          <w:lang w:val="en-US"/>
        </w:rPr>
        <w:t>candidate</w:t>
      </w:r>
      <w:r w:rsidRPr="006749EE">
        <w:rPr>
          <w:sz w:val="21"/>
          <w:szCs w:val="21"/>
          <w:lang w:val="en-US"/>
        </w:rPr>
        <w:t xml:space="preserve">, introduces </w:t>
      </w:r>
      <w:r>
        <w:rPr>
          <w:sz w:val="21"/>
          <w:szCs w:val="21"/>
          <w:lang w:val="en-US"/>
        </w:rPr>
        <w:t>them</w:t>
      </w:r>
      <w:r w:rsidRPr="006749EE">
        <w:rPr>
          <w:sz w:val="21"/>
          <w:szCs w:val="21"/>
          <w:lang w:val="en-US"/>
        </w:rPr>
        <w:t xml:space="preserve"> to the scientific community</w:t>
      </w:r>
      <w:r>
        <w:rPr>
          <w:sz w:val="21"/>
          <w:szCs w:val="21"/>
          <w:lang w:val="en-US"/>
        </w:rPr>
        <w:t>,</w:t>
      </w:r>
      <w:r w:rsidRPr="006749EE">
        <w:rPr>
          <w:sz w:val="21"/>
          <w:szCs w:val="21"/>
          <w:lang w:val="en-US"/>
        </w:rPr>
        <w:t xml:space="preserve"> and supports </w:t>
      </w:r>
      <w:r>
        <w:rPr>
          <w:sz w:val="21"/>
          <w:szCs w:val="21"/>
          <w:lang w:val="en-US"/>
        </w:rPr>
        <w:t>their</w:t>
      </w:r>
      <w:r w:rsidRPr="006749EE">
        <w:rPr>
          <w:sz w:val="21"/>
          <w:szCs w:val="21"/>
          <w:lang w:val="en-US"/>
        </w:rPr>
        <w:t xml:space="preserve"> career planning. </w:t>
      </w:r>
    </w:p>
    <w:p w14:paraId="5012F51B" w14:textId="77777777" w:rsidR="006749EE" w:rsidRPr="006749EE" w:rsidRDefault="006749EE" w:rsidP="006749EE">
      <w:pPr>
        <w:rPr>
          <w:sz w:val="21"/>
          <w:szCs w:val="21"/>
          <w:lang w:val="en-US"/>
        </w:rPr>
      </w:pPr>
    </w:p>
    <w:p w14:paraId="0251F2F1" w14:textId="47896E9C" w:rsidR="006749EE" w:rsidRPr="006749EE" w:rsidRDefault="006749EE" w:rsidP="006749EE">
      <w:pPr>
        <w:rPr>
          <w:sz w:val="21"/>
          <w:szCs w:val="21"/>
          <w:lang w:val="en-US"/>
        </w:rPr>
      </w:pPr>
      <w:r>
        <w:rPr>
          <w:sz w:val="21"/>
          <w:szCs w:val="21"/>
          <w:lang w:val="en-US"/>
        </w:rPr>
        <w:t>The main supervisor</w:t>
      </w:r>
      <w:r w:rsidRPr="006749EE">
        <w:rPr>
          <w:sz w:val="21"/>
          <w:szCs w:val="21"/>
          <w:lang w:val="en-US"/>
        </w:rPr>
        <w:t xml:space="preserve"> supports the </w:t>
      </w:r>
      <w:r>
        <w:rPr>
          <w:sz w:val="21"/>
          <w:szCs w:val="21"/>
          <w:lang w:val="en-US"/>
        </w:rPr>
        <w:t>PhD</w:t>
      </w:r>
      <w:r w:rsidRPr="006749EE">
        <w:rPr>
          <w:sz w:val="21"/>
          <w:szCs w:val="21"/>
          <w:lang w:val="en-US"/>
        </w:rPr>
        <w:t xml:space="preserve"> candidate in publications and participation in scientific meetings and conferences.</w:t>
      </w:r>
    </w:p>
    <w:p w14:paraId="1CE1AAC5" w14:textId="77777777" w:rsidR="006749EE" w:rsidRPr="006749EE" w:rsidRDefault="006749EE" w:rsidP="006749EE">
      <w:pPr>
        <w:rPr>
          <w:sz w:val="21"/>
          <w:szCs w:val="21"/>
          <w:lang w:val="en-US"/>
        </w:rPr>
      </w:pPr>
    </w:p>
    <w:p w14:paraId="08617020" w14:textId="299590F6" w:rsidR="00B335B3" w:rsidRDefault="006749EE" w:rsidP="006749EE">
      <w:pPr>
        <w:rPr>
          <w:sz w:val="21"/>
          <w:szCs w:val="21"/>
          <w:lang w:val="en-US"/>
        </w:rPr>
      </w:pPr>
      <w:r w:rsidRPr="006749EE">
        <w:rPr>
          <w:sz w:val="21"/>
          <w:szCs w:val="21"/>
          <w:lang w:val="en-US"/>
        </w:rPr>
        <w:t xml:space="preserve">The main supervisor regularly informs the supervisory committee about the progress of the </w:t>
      </w:r>
      <w:r>
        <w:rPr>
          <w:sz w:val="21"/>
          <w:szCs w:val="21"/>
          <w:lang w:val="en-US"/>
        </w:rPr>
        <w:t>PhD</w:t>
      </w:r>
      <w:r w:rsidRPr="006749EE">
        <w:rPr>
          <w:sz w:val="21"/>
          <w:szCs w:val="21"/>
          <w:lang w:val="en-US"/>
        </w:rPr>
        <w:t xml:space="preserve"> candidate's dissertation.</w:t>
      </w:r>
    </w:p>
    <w:p w14:paraId="733AD708" w14:textId="77777777" w:rsidR="006749EE" w:rsidRPr="006749EE" w:rsidRDefault="006749EE" w:rsidP="006749EE">
      <w:pPr>
        <w:rPr>
          <w:sz w:val="21"/>
          <w:szCs w:val="21"/>
          <w:lang w:val="en-US"/>
        </w:rPr>
      </w:pPr>
    </w:p>
    <w:p w14:paraId="59A4E4A4" w14:textId="1AEB03F1" w:rsidR="00B335B3" w:rsidRPr="0094363C" w:rsidRDefault="006229ED" w:rsidP="00B335B3">
      <w:pPr>
        <w:pStyle w:val="Listenabsatz"/>
        <w:numPr>
          <w:ilvl w:val="1"/>
          <w:numId w:val="1"/>
        </w:numPr>
        <w:spacing w:after="0" w:line="280" w:lineRule="atLeast"/>
        <w:rPr>
          <w:rFonts w:ascii="Arial" w:hAnsi="Arial" w:cs="Arial"/>
          <w:b/>
          <w:bCs/>
          <w:sz w:val="21"/>
          <w:szCs w:val="21"/>
        </w:rPr>
      </w:pPr>
      <w:r>
        <w:rPr>
          <w:rFonts w:ascii="Arial" w:hAnsi="Arial" w:cs="Arial"/>
          <w:b/>
          <w:bCs/>
          <w:sz w:val="21"/>
          <w:szCs w:val="21"/>
        </w:rPr>
        <w:t xml:space="preserve">Career </w:t>
      </w:r>
      <w:proofErr w:type="spellStart"/>
      <w:r>
        <w:rPr>
          <w:rFonts w:ascii="Arial" w:hAnsi="Arial" w:cs="Arial"/>
          <w:b/>
          <w:bCs/>
          <w:sz w:val="21"/>
          <w:szCs w:val="21"/>
        </w:rPr>
        <w:t>discussions</w:t>
      </w:r>
      <w:proofErr w:type="spellEnd"/>
    </w:p>
    <w:p w14:paraId="4711F594" w14:textId="77777777" w:rsidR="0014222D" w:rsidRPr="0014222D" w:rsidRDefault="0014222D" w:rsidP="0014222D">
      <w:pPr>
        <w:rPr>
          <w:sz w:val="21"/>
          <w:szCs w:val="21"/>
          <w:lang w:val="en-US"/>
        </w:rPr>
      </w:pPr>
      <w:r w:rsidRPr="0014222D">
        <w:rPr>
          <w:sz w:val="21"/>
          <w:szCs w:val="21"/>
          <w:lang w:val="en-US"/>
        </w:rPr>
        <w:t xml:space="preserve">The main supervisor is responsible for organizing and conducting the career discussions. </w:t>
      </w:r>
    </w:p>
    <w:p w14:paraId="170719D7" w14:textId="77777777" w:rsidR="0014222D" w:rsidRPr="0014222D" w:rsidRDefault="0014222D" w:rsidP="0014222D">
      <w:pPr>
        <w:rPr>
          <w:sz w:val="21"/>
          <w:szCs w:val="21"/>
          <w:lang w:val="en-US"/>
        </w:rPr>
      </w:pPr>
    </w:p>
    <w:p w14:paraId="460417BC" w14:textId="69D5532C" w:rsidR="0014222D" w:rsidRPr="0014222D" w:rsidRDefault="0014222D" w:rsidP="0014222D">
      <w:pPr>
        <w:rPr>
          <w:sz w:val="21"/>
          <w:szCs w:val="21"/>
          <w:lang w:val="en-US"/>
        </w:rPr>
      </w:pPr>
      <w:r w:rsidRPr="0014222D">
        <w:rPr>
          <w:sz w:val="21"/>
          <w:szCs w:val="21"/>
          <w:lang w:val="en-US"/>
        </w:rPr>
        <w:t xml:space="preserve">The content of the career discussions is the doctoral project. In addition, § 16 Regulations for the General Outline of Rights and Responsibilities of the Faculties (Regulations on Rights and Responsibilities) applies to </w:t>
      </w:r>
      <w:r>
        <w:rPr>
          <w:sz w:val="21"/>
          <w:szCs w:val="21"/>
          <w:lang w:val="en-US"/>
        </w:rPr>
        <w:t>PhD</w:t>
      </w:r>
      <w:r w:rsidRPr="0014222D">
        <w:rPr>
          <w:sz w:val="21"/>
          <w:szCs w:val="21"/>
          <w:lang w:val="en-US"/>
        </w:rPr>
        <w:t xml:space="preserve"> </w:t>
      </w:r>
      <w:r>
        <w:rPr>
          <w:sz w:val="21"/>
          <w:szCs w:val="21"/>
          <w:lang w:val="en-US"/>
        </w:rPr>
        <w:t>candidates</w:t>
      </w:r>
      <w:r w:rsidRPr="0014222D">
        <w:rPr>
          <w:sz w:val="21"/>
          <w:szCs w:val="21"/>
          <w:lang w:val="en-US"/>
        </w:rPr>
        <w:t xml:space="preserve"> in </w:t>
      </w:r>
      <w:r>
        <w:rPr>
          <w:sz w:val="21"/>
          <w:szCs w:val="21"/>
          <w:lang w:val="en-US"/>
        </w:rPr>
        <w:t>junior academic</w:t>
      </w:r>
      <w:r w:rsidRPr="0014222D">
        <w:rPr>
          <w:sz w:val="21"/>
          <w:szCs w:val="21"/>
          <w:lang w:val="en-US"/>
        </w:rPr>
        <w:t xml:space="preserve"> positions. Clauses 6 and 7 of the doctoral agreement are updated </w:t>
      </w:r>
      <w:proofErr w:type="gramStart"/>
      <w:r w:rsidRPr="0014222D">
        <w:rPr>
          <w:sz w:val="21"/>
          <w:szCs w:val="21"/>
          <w:lang w:val="en-US"/>
        </w:rPr>
        <w:t>on the occasion of</w:t>
      </w:r>
      <w:proofErr w:type="gramEnd"/>
      <w:r w:rsidRPr="0014222D">
        <w:rPr>
          <w:sz w:val="21"/>
          <w:szCs w:val="21"/>
          <w:lang w:val="en-US"/>
        </w:rPr>
        <w:t xml:space="preserve"> each </w:t>
      </w:r>
      <w:r>
        <w:rPr>
          <w:sz w:val="21"/>
          <w:szCs w:val="21"/>
          <w:lang w:val="en-US"/>
        </w:rPr>
        <w:t>discussion</w:t>
      </w:r>
      <w:r w:rsidRPr="0014222D">
        <w:rPr>
          <w:sz w:val="21"/>
          <w:szCs w:val="21"/>
          <w:lang w:val="en-US"/>
        </w:rPr>
        <w:t>. The other clauses of the doctoral agreement will be adjusted as required.</w:t>
      </w:r>
    </w:p>
    <w:p w14:paraId="758B822A" w14:textId="77777777" w:rsidR="0014222D" w:rsidRPr="0014222D" w:rsidRDefault="0014222D" w:rsidP="0014222D">
      <w:pPr>
        <w:rPr>
          <w:sz w:val="21"/>
          <w:szCs w:val="21"/>
          <w:lang w:val="en-US"/>
        </w:rPr>
      </w:pPr>
    </w:p>
    <w:p w14:paraId="190B6355" w14:textId="2C919B7D" w:rsidR="00B335B3" w:rsidRPr="0014222D" w:rsidRDefault="0014222D" w:rsidP="00B335B3">
      <w:pPr>
        <w:pStyle w:val="Listenabsatz"/>
        <w:numPr>
          <w:ilvl w:val="0"/>
          <w:numId w:val="1"/>
        </w:numPr>
        <w:spacing w:after="0" w:line="280" w:lineRule="atLeast"/>
        <w:rPr>
          <w:rFonts w:ascii="Arial" w:hAnsi="Arial" w:cs="Arial"/>
          <w:b/>
          <w:bCs/>
          <w:sz w:val="21"/>
          <w:szCs w:val="21"/>
          <w:lang w:val="en-US"/>
        </w:rPr>
      </w:pPr>
      <w:r w:rsidRPr="0014222D">
        <w:rPr>
          <w:rFonts w:ascii="Arial" w:hAnsi="Arial" w:cs="Arial"/>
          <w:b/>
          <w:bCs/>
          <w:sz w:val="21"/>
          <w:szCs w:val="21"/>
          <w:lang w:val="en-US"/>
        </w:rPr>
        <w:t>Procedure in case of disagreement and conflicts</w:t>
      </w:r>
    </w:p>
    <w:p w14:paraId="232DCE77" w14:textId="77777777" w:rsidR="0014222D" w:rsidRPr="0014222D" w:rsidRDefault="0014222D" w:rsidP="0014222D">
      <w:pPr>
        <w:rPr>
          <w:sz w:val="21"/>
          <w:szCs w:val="21"/>
          <w:lang w:val="en-US"/>
        </w:rPr>
      </w:pPr>
      <w:r w:rsidRPr="0014222D">
        <w:rPr>
          <w:sz w:val="21"/>
          <w:szCs w:val="21"/>
          <w:lang w:val="en-US"/>
        </w:rPr>
        <w:t xml:space="preserve">In the event of disagreements or conflicts, all parties involved shall strive to find an agreeable solution. </w:t>
      </w:r>
    </w:p>
    <w:p w14:paraId="2F5669CC" w14:textId="77777777" w:rsidR="0014222D" w:rsidRPr="0014222D" w:rsidRDefault="0014222D" w:rsidP="0014222D">
      <w:pPr>
        <w:rPr>
          <w:sz w:val="21"/>
          <w:szCs w:val="21"/>
          <w:lang w:val="en-US"/>
        </w:rPr>
      </w:pPr>
    </w:p>
    <w:p w14:paraId="612B5240" w14:textId="05DD99AC" w:rsidR="0014222D" w:rsidRPr="0014222D" w:rsidRDefault="0014222D" w:rsidP="0014222D">
      <w:pPr>
        <w:rPr>
          <w:sz w:val="21"/>
          <w:szCs w:val="21"/>
          <w:lang w:val="en-US"/>
        </w:rPr>
      </w:pPr>
      <w:r w:rsidRPr="0014222D">
        <w:rPr>
          <w:sz w:val="21"/>
          <w:szCs w:val="21"/>
          <w:lang w:val="en-US"/>
        </w:rPr>
        <w:t xml:space="preserve">If necessary, they shall contact the body designated in the ordinance on obtaining a doctoral degree </w:t>
      </w:r>
      <w:r>
        <w:rPr>
          <w:sz w:val="21"/>
          <w:szCs w:val="21"/>
          <w:lang w:val="en-US"/>
        </w:rPr>
        <w:t>of</w:t>
      </w:r>
      <w:r w:rsidRPr="0014222D">
        <w:rPr>
          <w:sz w:val="21"/>
          <w:szCs w:val="21"/>
          <w:lang w:val="en-US"/>
        </w:rPr>
        <w:t xml:space="preserve"> </w:t>
      </w:r>
      <w:r>
        <w:rPr>
          <w:sz w:val="21"/>
          <w:szCs w:val="21"/>
          <w:lang w:val="en-US"/>
        </w:rPr>
        <w:t>the respective</w:t>
      </w:r>
      <w:r w:rsidRPr="0014222D">
        <w:rPr>
          <w:sz w:val="21"/>
          <w:szCs w:val="21"/>
          <w:lang w:val="en-US"/>
        </w:rPr>
        <w:t xml:space="preserve"> faculty. If the </w:t>
      </w:r>
      <w:r>
        <w:rPr>
          <w:sz w:val="21"/>
          <w:szCs w:val="21"/>
          <w:lang w:val="en-US"/>
        </w:rPr>
        <w:t>ordinance</w:t>
      </w:r>
      <w:r w:rsidRPr="0014222D">
        <w:rPr>
          <w:sz w:val="21"/>
          <w:szCs w:val="21"/>
          <w:lang w:val="en-US"/>
        </w:rPr>
        <w:t xml:space="preserve"> do</w:t>
      </w:r>
      <w:r>
        <w:rPr>
          <w:sz w:val="21"/>
          <w:szCs w:val="21"/>
          <w:lang w:val="en-US"/>
        </w:rPr>
        <w:t>es</w:t>
      </w:r>
      <w:r w:rsidRPr="0014222D">
        <w:rPr>
          <w:sz w:val="21"/>
          <w:szCs w:val="21"/>
          <w:lang w:val="en-US"/>
        </w:rPr>
        <w:t xml:space="preserve"> not specify anything in this regard, the office designated in the General Outline of Rights and Responsibilities of the faculty shall be deemed to be the arbitration body.</w:t>
      </w:r>
    </w:p>
    <w:p w14:paraId="7A509FAD" w14:textId="77777777" w:rsidR="00B335B3" w:rsidRPr="0014222D" w:rsidRDefault="00B335B3" w:rsidP="00B335B3">
      <w:pPr>
        <w:rPr>
          <w:b/>
          <w:bCs/>
          <w:sz w:val="21"/>
          <w:szCs w:val="21"/>
          <w:lang w:val="en-US"/>
        </w:rPr>
      </w:pPr>
    </w:p>
    <w:p w14:paraId="020A9647" w14:textId="6CF5831B" w:rsidR="00B335B3" w:rsidRPr="0014222D" w:rsidRDefault="0014222D" w:rsidP="00B335B3">
      <w:pPr>
        <w:pStyle w:val="Listenabsatz"/>
        <w:numPr>
          <w:ilvl w:val="0"/>
          <w:numId w:val="1"/>
        </w:numPr>
        <w:spacing w:after="0" w:line="280" w:lineRule="atLeast"/>
        <w:rPr>
          <w:rFonts w:ascii="Arial" w:hAnsi="Arial" w:cs="Arial"/>
          <w:b/>
          <w:bCs/>
          <w:sz w:val="21"/>
          <w:szCs w:val="21"/>
          <w:lang w:val="en-US"/>
        </w:rPr>
      </w:pPr>
      <w:r w:rsidRPr="0014222D">
        <w:rPr>
          <w:rFonts w:ascii="Arial" w:hAnsi="Arial" w:cs="Arial"/>
          <w:b/>
          <w:bCs/>
          <w:sz w:val="21"/>
          <w:szCs w:val="21"/>
          <w:lang w:val="en-US"/>
        </w:rPr>
        <w:t>Validity of the doctoral agreement</w:t>
      </w:r>
    </w:p>
    <w:p w14:paraId="44040E95" w14:textId="77777777" w:rsidR="0014222D" w:rsidRPr="0014222D" w:rsidRDefault="0014222D" w:rsidP="0014222D">
      <w:pPr>
        <w:rPr>
          <w:sz w:val="21"/>
          <w:szCs w:val="21"/>
          <w:lang w:val="en-US"/>
        </w:rPr>
      </w:pPr>
      <w:r w:rsidRPr="0014222D">
        <w:rPr>
          <w:sz w:val="21"/>
          <w:szCs w:val="21"/>
          <w:lang w:val="en-US"/>
        </w:rPr>
        <w:t xml:space="preserve">This doctoral agreement is valid from [date] and replaces all previous doctoral agreements. </w:t>
      </w:r>
    </w:p>
    <w:p w14:paraId="732B20EA" w14:textId="6AB03D86" w:rsidR="002754CD" w:rsidRPr="0014222D" w:rsidRDefault="0014222D" w:rsidP="0014222D">
      <w:pPr>
        <w:rPr>
          <w:lang w:val="en-US"/>
        </w:rPr>
      </w:pPr>
      <w:r w:rsidRPr="0014222D">
        <w:rPr>
          <w:sz w:val="21"/>
          <w:szCs w:val="21"/>
          <w:lang w:val="en-US"/>
        </w:rPr>
        <w:t xml:space="preserve">It is valid until the next career discussion. The doctoral agreement will be adjusted </w:t>
      </w:r>
      <w:proofErr w:type="gramStart"/>
      <w:r w:rsidRPr="0014222D">
        <w:rPr>
          <w:sz w:val="21"/>
          <w:szCs w:val="21"/>
          <w:lang w:val="en-US"/>
        </w:rPr>
        <w:t>on the occasion of</w:t>
      </w:r>
      <w:proofErr w:type="gramEnd"/>
      <w:r w:rsidRPr="0014222D">
        <w:rPr>
          <w:sz w:val="21"/>
          <w:szCs w:val="21"/>
          <w:lang w:val="en-US"/>
        </w:rPr>
        <w:t xml:space="preserve"> the career discussion.</w:t>
      </w:r>
    </w:p>
    <w:sectPr w:rsidR="002754CD" w:rsidRPr="0014222D" w:rsidSect="00BF48B2">
      <w:headerReference w:type="default" r:id="rId7"/>
      <w:footerReference w:type="default" r:id="rId8"/>
      <w:headerReference w:type="first" r:id="rId9"/>
      <w:footerReference w:type="first" r:id="rId10"/>
      <w:pgSz w:w="11906" w:h="16838" w:code="9"/>
      <w:pgMar w:top="2744" w:right="907" w:bottom="1418" w:left="1985" w:header="522"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21B448" w14:textId="77777777" w:rsidR="00826199" w:rsidRDefault="00826199">
      <w:r>
        <w:separator/>
      </w:r>
    </w:p>
  </w:endnote>
  <w:endnote w:type="continuationSeparator" w:id="0">
    <w:p w14:paraId="2FF6608F" w14:textId="77777777" w:rsidR="00826199" w:rsidRDefault="0082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7EB30" w14:textId="5BDB5B43" w:rsidR="002754CD" w:rsidRDefault="00DE232D" w:rsidP="00BF48B2">
    <w:pPr>
      <w:pStyle w:val="Fuzeile"/>
    </w:pPr>
    <w:r>
      <w:t>Page</w:t>
    </w:r>
    <w:r w:rsidR="003578B3">
      <w:t xml:space="preserve"> </w:t>
    </w:r>
    <w:r w:rsidR="003578B3">
      <w:fldChar w:fldCharType="begin"/>
    </w:r>
    <w:r w:rsidR="003578B3">
      <w:instrText xml:space="preserve"> PAGE  </w:instrText>
    </w:r>
    <w:r w:rsidR="003578B3">
      <w:fldChar w:fldCharType="separate"/>
    </w:r>
    <w:r w:rsidR="00A119A9">
      <w:rPr>
        <w:noProof/>
      </w:rPr>
      <w:t>2</w:t>
    </w:r>
    <w:r w:rsidR="003578B3">
      <w:fldChar w:fldCharType="end"/>
    </w:r>
    <w:r w:rsidR="003578B3">
      <w:t>/</w:t>
    </w:r>
    <w:r w:rsidR="003578B3">
      <w:fldChar w:fldCharType="begin"/>
    </w:r>
    <w:r w:rsidR="003578B3">
      <w:instrText xml:space="preserve"> NUMPAGES  </w:instrText>
    </w:r>
    <w:r w:rsidR="003578B3">
      <w:fldChar w:fldCharType="separate"/>
    </w:r>
    <w:r w:rsidR="00A119A9">
      <w:rPr>
        <w:noProof/>
      </w:rPr>
      <w:t>2</w:t>
    </w:r>
    <w:r w:rsidR="003578B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E76E" w14:textId="0A0431DC" w:rsidR="002754CD" w:rsidRDefault="00DE232D" w:rsidP="00BF48B2">
    <w:pPr>
      <w:pStyle w:val="Fuzeile"/>
    </w:pPr>
    <w:r>
      <w:t>Page</w:t>
    </w:r>
    <w:r w:rsidR="003578B3">
      <w:t xml:space="preserve"> </w:t>
    </w:r>
    <w:r w:rsidR="003578B3">
      <w:fldChar w:fldCharType="begin"/>
    </w:r>
    <w:r w:rsidR="003578B3">
      <w:instrText xml:space="preserve"> PAGE  </w:instrText>
    </w:r>
    <w:r w:rsidR="003578B3">
      <w:fldChar w:fldCharType="separate"/>
    </w:r>
    <w:r w:rsidR="00A119A9">
      <w:rPr>
        <w:noProof/>
      </w:rPr>
      <w:t>1</w:t>
    </w:r>
    <w:r w:rsidR="003578B3">
      <w:fldChar w:fldCharType="end"/>
    </w:r>
    <w:r w:rsidR="003578B3">
      <w:t>/</w:t>
    </w:r>
    <w:r w:rsidR="003578B3">
      <w:fldChar w:fldCharType="begin"/>
    </w:r>
    <w:r w:rsidR="003578B3">
      <w:instrText xml:space="preserve"> NUMPAGES  </w:instrText>
    </w:r>
    <w:r w:rsidR="003578B3">
      <w:fldChar w:fldCharType="separate"/>
    </w:r>
    <w:r w:rsidR="00A119A9">
      <w:rPr>
        <w:noProof/>
      </w:rPr>
      <w:t>1</w:t>
    </w:r>
    <w:r w:rsidR="003578B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B0C8EA" w14:textId="77777777" w:rsidR="00826199" w:rsidRDefault="00826199">
      <w:r>
        <w:separator/>
      </w:r>
    </w:p>
  </w:footnote>
  <w:footnote w:type="continuationSeparator" w:id="0">
    <w:p w14:paraId="2D0546B7" w14:textId="77777777" w:rsidR="00826199" w:rsidRDefault="00826199">
      <w:r>
        <w:continuationSeparator/>
      </w:r>
    </w:p>
  </w:footnote>
  <w:footnote w:id="1">
    <w:p w14:paraId="2A77C166" w14:textId="2609A277" w:rsidR="007B027A" w:rsidRPr="007B027A" w:rsidRDefault="007B027A" w:rsidP="007B027A">
      <w:pPr>
        <w:pStyle w:val="Funotentext"/>
        <w:rPr>
          <w:rFonts w:ascii="Arial" w:hAnsi="Arial" w:cs="Arial"/>
          <w:sz w:val="18"/>
          <w:szCs w:val="18"/>
          <w:lang w:val="en-US"/>
        </w:rPr>
      </w:pPr>
      <w:r w:rsidRPr="00F5764B">
        <w:rPr>
          <w:rStyle w:val="Funotenzeichen"/>
          <w:rFonts w:ascii="Arial" w:hAnsi="Arial" w:cs="Arial"/>
          <w:sz w:val="18"/>
          <w:szCs w:val="18"/>
        </w:rPr>
        <w:footnoteRef/>
      </w:r>
      <w:r w:rsidRPr="007B027A">
        <w:rPr>
          <w:rFonts w:ascii="Arial" w:hAnsi="Arial" w:cs="Arial"/>
          <w:sz w:val="18"/>
          <w:szCs w:val="18"/>
          <w:lang w:val="en-US"/>
        </w:rPr>
        <w:t xml:space="preserve"> </w:t>
      </w:r>
      <w:r w:rsidRPr="007B027A">
        <w:rPr>
          <w:rFonts w:ascii="Arial" w:hAnsi="Arial" w:cs="Arial"/>
          <w:color w:val="000000"/>
          <w:sz w:val="18"/>
          <w:szCs w:val="18"/>
          <w:lang w:val="en-US"/>
        </w:rPr>
        <w:t>Please describe the work progress in a differentiated manner. This is important so that the assessment of the work performed and the consideration of whether the own contribution has been made can be successful.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F8644D" w14:textId="4F420E3A" w:rsidR="002754CD" w:rsidRDefault="00DE232D" w:rsidP="00BF48B2">
    <w:pPr>
      <w:pStyle w:val="Kopfzeile"/>
    </w:pPr>
    <w:r>
      <w:rPr>
        <w:noProof/>
        <w:lang w:val="de-DE" w:eastAsia="de-DE"/>
      </w:rPr>
      <w:drawing>
        <wp:anchor distT="0" distB="0" distL="114300" distR="114300" simplePos="0" relativeHeight="251663360" behindDoc="0" locked="1" layoutInCell="1" allowOverlap="1" wp14:anchorId="3428AA47" wp14:editId="17192C27">
          <wp:simplePos x="0" y="0"/>
          <wp:positionH relativeFrom="page">
            <wp:posOffset>523269</wp:posOffset>
          </wp:positionH>
          <wp:positionV relativeFrom="page">
            <wp:posOffset>211422</wp:posOffset>
          </wp:positionV>
          <wp:extent cx="2026920" cy="684530"/>
          <wp:effectExtent l="0" t="0" r="5080" b="1270"/>
          <wp:wrapNone/>
          <wp:docPr id="3" name="Bild 15" descr="uzh_logo_e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zh_logo_e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92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8B3">
      <w:rPr>
        <w:noProof/>
        <w:lang w:val="de-DE" w:eastAsia="de-DE"/>
      </w:rPr>
      <w:drawing>
        <wp:anchor distT="0" distB="0" distL="114300" distR="114300" simplePos="0" relativeHeight="251659264" behindDoc="0" locked="1" layoutInCell="1" allowOverlap="1" wp14:anchorId="6C98320A" wp14:editId="25C4A1AB">
          <wp:simplePos x="0" y="0"/>
          <wp:positionH relativeFrom="page">
            <wp:posOffset>521970</wp:posOffset>
          </wp:positionH>
          <wp:positionV relativeFrom="page">
            <wp:posOffset>212725</wp:posOffset>
          </wp:positionV>
          <wp:extent cx="1868170" cy="684530"/>
          <wp:effectExtent l="0" t="0" r="11430" b="1270"/>
          <wp:wrapNone/>
          <wp:docPr id="14" name="Bild 14"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zh_logo_d_pos_grau_1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8B3">
      <w:rPr>
        <w:noProof/>
        <w:lang w:val="de-DE" w:eastAsia="de-DE"/>
      </w:rPr>
      <mc:AlternateContent>
        <mc:Choice Requires="wps">
          <w:drawing>
            <wp:anchor distT="0" distB="0" distL="114300" distR="114300" simplePos="0" relativeHeight="251657216" behindDoc="0" locked="1" layoutInCell="1" allowOverlap="1" wp14:anchorId="037AF6AA" wp14:editId="1F558D8F">
              <wp:simplePos x="0" y="0"/>
              <wp:positionH relativeFrom="page">
                <wp:posOffset>4860925</wp:posOffset>
              </wp:positionH>
              <wp:positionV relativeFrom="page">
                <wp:posOffset>331470</wp:posOffset>
              </wp:positionV>
              <wp:extent cx="2124075" cy="1200150"/>
              <wp:effectExtent l="0" t="1270" r="0" b="508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08CE5B" w14:textId="77777777" w:rsidR="002754CD" w:rsidRDefault="002754CD" w:rsidP="00BF48B2">
                          <w:pPr>
                            <w:pStyle w:val="Absender"/>
                          </w:pPr>
                        </w:p>
                        <w:p w14:paraId="08E1560C" w14:textId="77777777" w:rsidR="002754CD" w:rsidRPr="0084116D" w:rsidRDefault="002754CD" w:rsidP="00BF48B2">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AF6AA" id="_x0000_t202" coordsize="21600,21600" o:spt="202" path="m,l,21600r21600,l21600,xe">
              <v:stroke joinstyle="miter"/>
              <v:path gradientshapeok="t" o:connecttype="rect"/>
            </v:shapetype>
            <v:shape id="Text Box 10" o:spid="_x0000_s1026" type="#_x0000_t202" style="position:absolute;margin-left:382.75pt;margin-top:26.1pt;width:167.25pt;height: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" filled="f" stroked="f">
              <v:textbox inset="0,0,0,0">
                <w:txbxContent>
                  <w:p w14:paraId="4C08CE5B" w14:textId="77777777" w:rsidR="002754CD" w:rsidRDefault="002754CD" w:rsidP="00BF48B2">
                    <w:pPr>
                      <w:pStyle w:val="Absender"/>
                    </w:pPr>
                  </w:p>
                  <w:p w14:paraId="08E1560C" w14:textId="77777777" w:rsidR="002754CD" w:rsidRPr="0084116D" w:rsidRDefault="002754CD" w:rsidP="00BF48B2">
                    <w:pPr>
                      <w:pStyle w:val="Absende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A3E2C5" w14:textId="15040F57" w:rsidR="002754CD" w:rsidRDefault="00DE232D">
    <w:pPr>
      <w:pStyle w:val="Kopfzeile"/>
    </w:pPr>
    <w:r>
      <w:rPr>
        <w:noProof/>
        <w:lang w:val="de-DE" w:eastAsia="de-DE"/>
      </w:rPr>
      <w:drawing>
        <wp:anchor distT="0" distB="0" distL="114300" distR="114300" simplePos="0" relativeHeight="251661312" behindDoc="0" locked="1" layoutInCell="1" allowOverlap="1" wp14:anchorId="57CD3181" wp14:editId="75F104D7">
          <wp:simplePos x="0" y="0"/>
          <wp:positionH relativeFrom="page">
            <wp:posOffset>523269</wp:posOffset>
          </wp:positionH>
          <wp:positionV relativeFrom="page">
            <wp:posOffset>211422</wp:posOffset>
          </wp:positionV>
          <wp:extent cx="2026920" cy="684530"/>
          <wp:effectExtent l="0" t="0" r="5080" b="1270"/>
          <wp:wrapNone/>
          <wp:docPr id="15" name="Bild 15" descr="uzh_logo_e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zh_logo_e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92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8B3">
      <w:rPr>
        <w:noProof/>
        <w:lang w:val="de-DE" w:eastAsia="de-DE"/>
      </w:rPr>
      <w:drawing>
        <wp:anchor distT="0" distB="0" distL="114300" distR="114300" simplePos="0" relativeHeight="251658240" behindDoc="0" locked="1" layoutInCell="1" allowOverlap="1" wp14:anchorId="30246A76" wp14:editId="0014FD99">
          <wp:simplePos x="0" y="0"/>
          <wp:positionH relativeFrom="page">
            <wp:posOffset>521970</wp:posOffset>
          </wp:positionH>
          <wp:positionV relativeFrom="page">
            <wp:posOffset>212725</wp:posOffset>
          </wp:positionV>
          <wp:extent cx="1868170" cy="684530"/>
          <wp:effectExtent l="0" t="0" r="11430" b="1270"/>
          <wp:wrapNone/>
          <wp:docPr id="13" name="Bild 13"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zh_logo_d_pos_grau_1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8B3">
      <w:rPr>
        <w:noProof/>
        <w:lang w:val="de-DE" w:eastAsia="de-DE"/>
      </w:rPr>
      <mc:AlternateContent>
        <mc:Choice Requires="wps">
          <w:drawing>
            <wp:anchor distT="0" distB="0" distL="114300" distR="114300" simplePos="0" relativeHeight="251656192" behindDoc="0" locked="1" layoutInCell="1" allowOverlap="1" wp14:anchorId="40518A0F" wp14:editId="62BC708A">
              <wp:simplePos x="0" y="0"/>
              <wp:positionH relativeFrom="page">
                <wp:posOffset>4860925</wp:posOffset>
              </wp:positionH>
              <wp:positionV relativeFrom="page">
                <wp:posOffset>331470</wp:posOffset>
              </wp:positionV>
              <wp:extent cx="2124075" cy="1403985"/>
              <wp:effectExtent l="0" t="0" r="9525" b="571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39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16EB29C" w14:textId="77777777" w:rsidR="002754CD" w:rsidRDefault="002754CD" w:rsidP="00BF48B2">
                          <w:pPr>
                            <w:pStyle w:val="Absender"/>
                          </w:pPr>
                        </w:p>
                        <w:p w14:paraId="73BB376D" w14:textId="07137333" w:rsidR="002754CD" w:rsidRPr="0084116D" w:rsidRDefault="002754CD" w:rsidP="00BF48B2">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18A0F" id="_x0000_t202" coordsize="21600,21600" o:spt="202" path="m,l,21600r21600,l21600,xe">
              <v:stroke joinstyle="miter"/>
              <v:path gradientshapeok="t" o:connecttype="rect"/>
            </v:shapetype>
            <v:shape id="Text Box 6" o:spid="_x0000_s1027" type="#_x0000_t202" style="position:absolute;margin-left:382.75pt;margin-top:26.1pt;width:167.25pt;height:11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" filled="f" stroked="f">
              <v:textbox inset="0,0,0,0">
                <w:txbxContent>
                  <w:p w14:paraId="316EB29C" w14:textId="77777777" w:rsidR="002754CD" w:rsidRDefault="002754CD" w:rsidP="00BF48B2">
                    <w:pPr>
                      <w:pStyle w:val="Absender"/>
                    </w:pPr>
                  </w:p>
                  <w:p w14:paraId="73BB376D" w14:textId="07137333" w:rsidR="002754CD" w:rsidRPr="0084116D" w:rsidRDefault="002754CD" w:rsidP="00BF48B2">
                    <w:pPr>
                      <w:pStyle w:val="Absend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BB2B1D"/>
    <w:multiLevelType w:val="hybridMultilevel"/>
    <w:tmpl w:val="36DCFB32"/>
    <w:lvl w:ilvl="0" w:tplc="08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F37F4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832378"/>
    <w:multiLevelType w:val="hybridMultilevel"/>
    <w:tmpl w:val="BE960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4716896">
    <w:abstractNumId w:val="1"/>
  </w:num>
  <w:num w:numId="2" w16cid:durableId="1098797501">
    <w:abstractNumId w:val="0"/>
  </w:num>
  <w:num w:numId="3" w16cid:durableId="62084783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B3"/>
    <w:rsid w:val="000443A1"/>
    <w:rsid w:val="00082C97"/>
    <w:rsid w:val="00140CC4"/>
    <w:rsid w:val="0014222D"/>
    <w:rsid w:val="001936F3"/>
    <w:rsid w:val="001E63F4"/>
    <w:rsid w:val="00211C49"/>
    <w:rsid w:val="002754CD"/>
    <w:rsid w:val="002F0E09"/>
    <w:rsid w:val="0030232E"/>
    <w:rsid w:val="003578B3"/>
    <w:rsid w:val="00375C73"/>
    <w:rsid w:val="00377F17"/>
    <w:rsid w:val="00540BC1"/>
    <w:rsid w:val="00571DF3"/>
    <w:rsid w:val="00602820"/>
    <w:rsid w:val="00615241"/>
    <w:rsid w:val="00617ADE"/>
    <w:rsid w:val="006229ED"/>
    <w:rsid w:val="006749EE"/>
    <w:rsid w:val="00686590"/>
    <w:rsid w:val="006B079F"/>
    <w:rsid w:val="006E32A6"/>
    <w:rsid w:val="006E7D5D"/>
    <w:rsid w:val="00795EB7"/>
    <w:rsid w:val="007B027A"/>
    <w:rsid w:val="007D3344"/>
    <w:rsid w:val="008177AD"/>
    <w:rsid w:val="00826199"/>
    <w:rsid w:val="00826C64"/>
    <w:rsid w:val="00970D06"/>
    <w:rsid w:val="00974980"/>
    <w:rsid w:val="00997313"/>
    <w:rsid w:val="009C4687"/>
    <w:rsid w:val="00A119A9"/>
    <w:rsid w:val="00A33957"/>
    <w:rsid w:val="00A97C52"/>
    <w:rsid w:val="00B335B3"/>
    <w:rsid w:val="00B50D4F"/>
    <w:rsid w:val="00BB0B54"/>
    <w:rsid w:val="00BC27F1"/>
    <w:rsid w:val="00D32753"/>
    <w:rsid w:val="00DE232D"/>
    <w:rsid w:val="00E47497"/>
    <w:rsid w:val="00EA67D6"/>
    <w:rsid w:val="00F872D3"/>
    <w:rsid w:val="00FA21D6"/>
    <w:rsid w:val="00FB5C49"/>
    <w:rsid w:val="00FD63B6"/>
    <w:rsid w:val="00FE5F4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996E98"/>
  <w14:defaultImageDpi w14:val="300"/>
  <w15:docId w15:val="{7F2F86F8-AFFB-1F4F-A4FF-DC7CBA21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2323"/>
    <w:pPr>
      <w:spacing w:line="280" w:lineRule="atLeast"/>
    </w:pPr>
    <w:rPr>
      <w:rFonts w:ascii="Arial" w:hAnsi="Arial" w:cs="Arial"/>
      <w:lang w:val="de-CH" w:eastAsia="zh-TW"/>
    </w:rPr>
  </w:style>
  <w:style w:type="paragraph" w:styleId="berschrift1">
    <w:name w:val="heading 1"/>
    <w:basedOn w:val="Standard"/>
    <w:next w:val="Standard"/>
    <w:qFormat/>
    <w:rsid w:val="00FA5A2C"/>
    <w:pPr>
      <w:keepNext/>
      <w:outlineLvl w:val="0"/>
    </w:pPr>
    <w:rPr>
      <w:b/>
      <w:bCs/>
      <w:kern w:val="32"/>
      <w:sz w:val="24"/>
      <w:szCs w:val="24"/>
    </w:rPr>
  </w:style>
  <w:style w:type="paragraph" w:styleId="berschrift2">
    <w:name w:val="heading 2"/>
    <w:basedOn w:val="Standard"/>
    <w:next w:val="Standard"/>
    <w:qFormat/>
    <w:rsid w:val="00FA5A2C"/>
    <w:pPr>
      <w:keepNext/>
      <w:outlineLvl w:val="1"/>
    </w:pPr>
    <w:rPr>
      <w:b/>
      <w:bCs/>
    </w:rPr>
  </w:style>
  <w:style w:type="paragraph" w:styleId="berschrift3">
    <w:name w:val="heading 3"/>
    <w:basedOn w:val="Standard"/>
    <w:next w:val="Standard"/>
    <w:qFormat/>
    <w:rsid w:val="00FA5A2C"/>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40CC4"/>
    <w:pPr>
      <w:tabs>
        <w:tab w:val="center" w:pos="4536"/>
        <w:tab w:val="right" w:pos="9072"/>
      </w:tabs>
    </w:pPr>
  </w:style>
  <w:style w:type="paragraph" w:styleId="Fuzeile">
    <w:name w:val="footer"/>
    <w:basedOn w:val="Standard"/>
    <w:rsid w:val="00C43674"/>
    <w:pPr>
      <w:tabs>
        <w:tab w:val="right" w:pos="9015"/>
      </w:tabs>
      <w:spacing w:line="180" w:lineRule="exact"/>
    </w:pPr>
    <w:rPr>
      <w:sz w:val="15"/>
      <w:szCs w:val="15"/>
    </w:rPr>
  </w:style>
  <w:style w:type="table" w:styleId="Tabellenraster">
    <w:name w:val="Table Grid"/>
    <w:basedOn w:val="NormaleTabelle"/>
    <w:uiPriority w:val="39"/>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F3503B"/>
    <w:pPr>
      <w:ind w:right="1985"/>
    </w:pPr>
  </w:style>
  <w:style w:type="paragraph" w:customStyle="1" w:styleId="Dokumententyp">
    <w:name w:val="Dokumententyp"/>
    <w:basedOn w:val="Standard"/>
    <w:rsid w:val="00FA5A2C"/>
    <w:rPr>
      <w:b/>
      <w:bCs/>
    </w:rPr>
  </w:style>
  <w:style w:type="paragraph" w:customStyle="1" w:styleId="Lead">
    <w:name w:val="Lead"/>
    <w:basedOn w:val="Standard"/>
    <w:rsid w:val="00EB36C9"/>
    <w:rPr>
      <w:b/>
      <w:bCs/>
    </w:rPr>
  </w:style>
  <w:style w:type="paragraph" w:customStyle="1" w:styleId="Untereinheit">
    <w:name w:val="Untereinheit"/>
    <w:basedOn w:val="Universittseinheit"/>
    <w:rsid w:val="00447E21"/>
    <w:rPr>
      <w:b w:val="0"/>
      <w:bCs w:val="0"/>
    </w:rPr>
  </w:style>
  <w:style w:type="character" w:styleId="Hyperlink">
    <w:name w:val="Hyperlink"/>
    <w:basedOn w:val="Absatz-Standardschriftart"/>
    <w:uiPriority w:val="99"/>
    <w:unhideWhenUsed/>
    <w:rsid w:val="00B335B3"/>
    <w:rPr>
      <w:color w:val="0000FF" w:themeColor="hyperlink"/>
      <w:u w:val="single"/>
    </w:rPr>
  </w:style>
  <w:style w:type="character" w:styleId="NichtaufgelsteErwhnung">
    <w:name w:val="Unresolved Mention"/>
    <w:basedOn w:val="Absatz-Standardschriftart"/>
    <w:uiPriority w:val="99"/>
    <w:semiHidden/>
    <w:unhideWhenUsed/>
    <w:rsid w:val="00B335B3"/>
    <w:rPr>
      <w:color w:val="605E5C"/>
      <w:shd w:val="clear" w:color="auto" w:fill="E1DFDD"/>
    </w:rPr>
  </w:style>
  <w:style w:type="table" w:customStyle="1" w:styleId="Tabellenraster1">
    <w:name w:val="Tabellenraster1"/>
    <w:basedOn w:val="NormaleTabelle"/>
    <w:next w:val="Tabellenraster"/>
    <w:uiPriority w:val="39"/>
    <w:rsid w:val="00B335B3"/>
    <w:rPr>
      <w:rFonts w:asciiTheme="minorHAnsi" w:eastAsiaTheme="minorHAnsi" w:hAnsiTheme="minorHAnsi" w:cstheme="minorBidi"/>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335B3"/>
    <w:pPr>
      <w:spacing w:after="160" w:line="259" w:lineRule="auto"/>
      <w:ind w:left="720"/>
      <w:contextualSpacing/>
    </w:pPr>
    <w:rPr>
      <w:rFonts w:asciiTheme="minorHAnsi" w:eastAsiaTheme="minorHAnsi" w:hAnsiTheme="minorHAnsi" w:cstheme="minorBidi"/>
      <w:sz w:val="22"/>
      <w:szCs w:val="22"/>
      <w:lang w:eastAsia="en-US"/>
    </w:rPr>
  </w:style>
  <w:style w:type="paragraph" w:styleId="Funotentext">
    <w:name w:val="footnote text"/>
    <w:basedOn w:val="Standard"/>
    <w:link w:val="FunotentextZchn"/>
    <w:uiPriority w:val="99"/>
    <w:semiHidden/>
    <w:unhideWhenUsed/>
    <w:rsid w:val="00B335B3"/>
    <w:pPr>
      <w:spacing w:line="240" w:lineRule="auto"/>
    </w:pPr>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B335B3"/>
    <w:rPr>
      <w:rFonts w:asciiTheme="minorHAnsi" w:eastAsiaTheme="minorHAnsi" w:hAnsiTheme="minorHAnsi" w:cstheme="minorBidi"/>
      <w:lang w:val="de-CH" w:eastAsia="en-US"/>
    </w:rPr>
  </w:style>
  <w:style w:type="character" w:styleId="Funotenzeichen">
    <w:name w:val="footnote reference"/>
    <w:basedOn w:val="Absatz-Standardschriftart"/>
    <w:uiPriority w:val="99"/>
    <w:semiHidden/>
    <w:unhideWhenUsed/>
    <w:rsid w:val="00B335B3"/>
    <w:rPr>
      <w:vertAlign w:val="superscript"/>
    </w:rPr>
  </w:style>
  <w:style w:type="character" w:styleId="Kommentarzeichen">
    <w:name w:val="annotation reference"/>
    <w:basedOn w:val="Absatz-Standardschriftart"/>
    <w:uiPriority w:val="99"/>
    <w:semiHidden/>
    <w:unhideWhenUsed/>
    <w:rsid w:val="00DE232D"/>
    <w:rPr>
      <w:sz w:val="16"/>
      <w:szCs w:val="16"/>
    </w:rPr>
  </w:style>
  <w:style w:type="paragraph" w:styleId="Kommentartext">
    <w:name w:val="annotation text"/>
    <w:basedOn w:val="Standard"/>
    <w:link w:val="KommentartextZchn"/>
    <w:uiPriority w:val="99"/>
    <w:semiHidden/>
    <w:unhideWhenUsed/>
    <w:rsid w:val="00DE232D"/>
    <w:pPr>
      <w:spacing w:line="240" w:lineRule="auto"/>
    </w:pPr>
  </w:style>
  <w:style w:type="character" w:customStyle="1" w:styleId="KommentartextZchn">
    <w:name w:val="Kommentartext Zchn"/>
    <w:basedOn w:val="Absatz-Standardschriftart"/>
    <w:link w:val="Kommentartext"/>
    <w:uiPriority w:val="99"/>
    <w:semiHidden/>
    <w:rsid w:val="00DE232D"/>
    <w:rPr>
      <w:rFonts w:ascii="Arial" w:hAnsi="Arial" w:cs="Arial"/>
      <w:lang w:val="de-CH" w:eastAsia="zh-TW"/>
    </w:rPr>
  </w:style>
  <w:style w:type="paragraph" w:styleId="Kommentarthema">
    <w:name w:val="annotation subject"/>
    <w:basedOn w:val="Kommentartext"/>
    <w:next w:val="Kommentartext"/>
    <w:link w:val="KommentarthemaZchn"/>
    <w:uiPriority w:val="99"/>
    <w:semiHidden/>
    <w:unhideWhenUsed/>
    <w:rsid w:val="00DE232D"/>
    <w:rPr>
      <w:b/>
      <w:bCs/>
    </w:rPr>
  </w:style>
  <w:style w:type="character" w:customStyle="1" w:styleId="KommentarthemaZchn">
    <w:name w:val="Kommentarthema Zchn"/>
    <w:basedOn w:val="KommentartextZchn"/>
    <w:link w:val="Kommentarthema"/>
    <w:uiPriority w:val="99"/>
    <w:semiHidden/>
    <w:rsid w:val="00DE232D"/>
    <w:rPr>
      <w:rFonts w:ascii="Arial" w:hAnsi="Arial" w:cs="Arial"/>
      <w:b/>
      <w:bCs/>
      <w:lang w:val="de-CH"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53531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abou/Downloads/Vorlagen_UZH_MSO2016/UZH%20D%20Formulare/uzh_mitteilung_d.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uzh_mitteilung_d.dotx</Template>
  <TotalTime>0</TotalTime>
  <Pages>5</Pages>
  <Words>1251</Words>
  <Characters>7883</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Mitteilung</vt:lpstr>
      <vt:lpstr>Mitteilung</vt:lpstr>
    </vt:vector>
  </TitlesOfParts>
  <Manager/>
  <Company>Universität Zürich</Company>
  <LinksUpToDate>false</LinksUpToDate>
  <CharactersWithSpaces>9116</CharactersWithSpaces>
  <SharedDoc>false</SharedDoc>
  <HyperlinkBase/>
  <HLinks>
    <vt:vector size="12" baseType="variant">
      <vt:variant>
        <vt:i4>8192118</vt:i4>
      </vt:variant>
      <vt:variant>
        <vt:i4>-1</vt:i4>
      </vt:variant>
      <vt:variant>
        <vt:i4>2061</vt:i4>
      </vt:variant>
      <vt:variant>
        <vt:i4>1</vt:i4>
      </vt:variant>
      <vt:variant>
        <vt:lpwstr>uzh_logo_d_pos_grau_1mm</vt:lpwstr>
      </vt:variant>
      <vt:variant>
        <vt:lpwstr/>
      </vt:variant>
      <vt:variant>
        <vt:i4>8192118</vt:i4>
      </vt:variant>
      <vt:variant>
        <vt:i4>-1</vt:i4>
      </vt:variant>
      <vt:variant>
        <vt:i4>2062</vt:i4>
      </vt:variant>
      <vt:variant>
        <vt:i4>1</vt:i4>
      </vt:variant>
      <vt:variant>
        <vt:lpwstr>uzh_logo_d_pos_grau_1mm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Mitteilung</dc:title>
  <dc:subject/>
  <dc:creator>Jeannette Bours</dc:creator>
  <cp:keywords/>
  <dc:description>Vorlage uzh_mitteilung_d MSO2011 v1 24.11.2010</dc:description>
  <cp:lastModifiedBy>Claudine Leysinger</cp:lastModifiedBy>
  <cp:revision>3</cp:revision>
  <cp:lastPrinted>2010-11-30T09:02:00Z</cp:lastPrinted>
  <dcterms:created xsi:type="dcterms:W3CDTF">2026-07-09T09:27:00Z</dcterms:created>
  <dcterms:modified xsi:type="dcterms:W3CDTF">2026-07-09T09:51:00Z</dcterms:modified>
  <cp:category/>
</cp:coreProperties>
</file>